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47DB1B" w14:textId="4B4F706D" w:rsidR="00107F09" w:rsidRPr="00D47672" w:rsidRDefault="00BE6AC1" w:rsidP="00246CDD">
      <w:pPr>
        <w:pStyle w:val="Titre1"/>
        <w:rPr>
          <w:rFonts w:asciiTheme="minorHAnsi" w:hAnsiTheme="minorHAnsi" w:cstheme="minorHAnsi"/>
          <w:sz w:val="32"/>
          <w:szCs w:val="32"/>
          <w:lang w:val="it-IT"/>
        </w:rPr>
      </w:pPr>
      <w:r w:rsidRPr="00D47672">
        <w:rPr>
          <w:rFonts w:asciiTheme="minorHAnsi" w:hAnsiTheme="minorHAnsi" w:cstheme="minorHAnsi"/>
          <w:sz w:val="32"/>
          <w:szCs w:val="32"/>
          <w:lang w:val="it-IT"/>
        </w:rPr>
        <w:t>Feedback</w:t>
      </w:r>
      <w:r w:rsidR="002E6A08" w:rsidRPr="00D47672">
        <w:rPr>
          <w:rFonts w:asciiTheme="minorHAnsi" w:hAnsiTheme="minorHAnsi" w:cstheme="minorHAnsi"/>
          <w:sz w:val="32"/>
          <w:szCs w:val="32"/>
          <w:lang w:val="it-IT"/>
        </w:rPr>
        <w:br/>
      </w:r>
      <w:r w:rsidR="00631C61" w:rsidRPr="00D47672">
        <w:rPr>
          <w:rFonts w:asciiTheme="minorHAnsi" w:hAnsiTheme="minorHAnsi" w:cstheme="minorHAnsi"/>
          <w:sz w:val="32"/>
          <w:szCs w:val="32"/>
          <w:lang w:val="it-IT"/>
        </w:rPr>
        <w:t>sull’</w:t>
      </w:r>
      <w:r w:rsidRPr="00D47672">
        <w:rPr>
          <w:rFonts w:asciiTheme="minorHAnsi" w:hAnsiTheme="minorHAnsi" w:cstheme="minorHAnsi"/>
          <w:sz w:val="32"/>
          <w:szCs w:val="32"/>
          <w:lang w:val="it-IT"/>
        </w:rPr>
        <w:t>evento informativo</w:t>
      </w:r>
      <w:r w:rsidR="00F636A3" w:rsidRPr="00D47672">
        <w:rPr>
          <w:rFonts w:asciiTheme="minorHAnsi" w:hAnsiTheme="minorHAnsi" w:cstheme="minorHAnsi"/>
          <w:sz w:val="32"/>
          <w:szCs w:val="32"/>
          <w:lang w:val="it-IT"/>
        </w:rPr>
        <w:t xml:space="preserve"> «</w:t>
      </w:r>
      <w:r w:rsidRPr="00D47672">
        <w:rPr>
          <w:rFonts w:asciiTheme="minorHAnsi" w:hAnsiTheme="minorHAnsi" w:cstheme="minorHAnsi"/>
          <w:sz w:val="32"/>
          <w:szCs w:val="32"/>
          <w:lang w:val="it-IT"/>
        </w:rPr>
        <w:t>calore rinnovabile</w:t>
      </w:r>
      <w:r w:rsidR="00F636A3" w:rsidRPr="00D47672">
        <w:rPr>
          <w:rFonts w:asciiTheme="minorHAnsi" w:hAnsiTheme="minorHAnsi" w:cstheme="minorHAnsi"/>
          <w:sz w:val="32"/>
          <w:szCs w:val="32"/>
          <w:lang w:val="it-IT"/>
        </w:rPr>
        <w:t>»</w:t>
      </w:r>
    </w:p>
    <w:p w14:paraId="1B0AAB9C" w14:textId="03664223" w:rsidR="00197E92" w:rsidRPr="00D47672" w:rsidRDefault="00197E92" w:rsidP="00197E92">
      <w:pPr>
        <w:rPr>
          <w:lang w:val="it-IT"/>
        </w:rPr>
      </w:pPr>
    </w:p>
    <w:p w14:paraId="0503F09E" w14:textId="461CF207" w:rsidR="00197E92" w:rsidRPr="00D47672" w:rsidRDefault="00BE6AC1" w:rsidP="00197E92">
      <w:pPr>
        <w:rPr>
          <w:lang w:val="it-IT"/>
        </w:rPr>
      </w:pPr>
      <w:r w:rsidRPr="00D47672">
        <w:rPr>
          <w:b/>
          <w:bCs/>
          <w:lang w:val="it-IT"/>
        </w:rPr>
        <w:t>Evento</w:t>
      </w:r>
      <w:r w:rsidR="00197E92" w:rsidRPr="00D47672">
        <w:rPr>
          <w:b/>
          <w:bCs/>
          <w:lang w:val="it-IT"/>
        </w:rPr>
        <w:t>:</w:t>
      </w:r>
      <w:r w:rsidR="00197E92" w:rsidRPr="00D47672">
        <w:rPr>
          <w:lang w:val="it-IT"/>
        </w:rPr>
        <w:t xml:space="preserve"> </w:t>
      </w:r>
      <w:r w:rsidR="00197E92" w:rsidRPr="00D47672">
        <w:rPr>
          <w:i/>
          <w:sz w:val="20"/>
          <w:szCs w:val="20"/>
          <w:lang w:val="it-IT"/>
        </w:rPr>
        <w:t>[</w:t>
      </w:r>
      <w:r w:rsidRPr="00D47672">
        <w:rPr>
          <w:i/>
          <w:sz w:val="20"/>
          <w:szCs w:val="20"/>
          <w:lang w:val="it-IT"/>
        </w:rPr>
        <w:t xml:space="preserve">da inserire </w:t>
      </w:r>
      <w:r w:rsidR="00631C61" w:rsidRPr="00D47672">
        <w:rPr>
          <w:i/>
          <w:sz w:val="20"/>
          <w:szCs w:val="20"/>
          <w:lang w:val="it-IT"/>
        </w:rPr>
        <w:t xml:space="preserve">nel modello </w:t>
      </w:r>
      <w:r w:rsidRPr="00D47672">
        <w:rPr>
          <w:i/>
          <w:sz w:val="20"/>
          <w:szCs w:val="20"/>
          <w:lang w:val="it-IT"/>
        </w:rPr>
        <w:t>a cura dell’organizzatore con denominazione, luogo e data</w:t>
      </w:r>
      <w:r w:rsidR="00197E92" w:rsidRPr="00D47672">
        <w:rPr>
          <w:i/>
          <w:sz w:val="20"/>
          <w:szCs w:val="20"/>
          <w:lang w:val="it-IT"/>
        </w:rPr>
        <w:t>]</w:t>
      </w:r>
    </w:p>
    <w:p w14:paraId="50AD52C8" w14:textId="77777777" w:rsidR="00367D86" w:rsidRPr="00D47672" w:rsidRDefault="00367D86" w:rsidP="00246CDD">
      <w:pPr>
        <w:pStyle w:val="NormalWeb"/>
        <w:spacing w:before="0" w:beforeAutospacing="0" w:after="0" w:afterAutospacing="0" w:line="315" w:lineRule="atLeast"/>
        <w:textAlignment w:val="baseline"/>
        <w:rPr>
          <w:rFonts w:asciiTheme="minorHAnsi" w:hAnsiTheme="minorHAnsi" w:cstheme="minorHAnsi"/>
          <w:lang w:val="it-IT"/>
        </w:rPr>
      </w:pPr>
    </w:p>
    <w:p w14:paraId="4D2543F7" w14:textId="2DBB78FB" w:rsidR="002E6A08" w:rsidRPr="009F0A88" w:rsidRDefault="00BE6AC1" w:rsidP="00246CDD">
      <w:pPr>
        <w:pStyle w:val="NormalWeb"/>
        <w:spacing w:before="0" w:beforeAutospacing="0" w:after="0" w:afterAutospacing="0" w:line="315" w:lineRule="atLeast"/>
        <w:textAlignment w:val="baseline"/>
        <w:rPr>
          <w:rFonts w:asciiTheme="minorHAnsi" w:hAnsiTheme="minorHAnsi" w:cstheme="minorHAnsi"/>
          <w:b/>
          <w:bCs/>
          <w:lang w:val="it-IT"/>
        </w:rPr>
      </w:pPr>
      <w:r w:rsidRPr="009F0A88">
        <w:rPr>
          <w:rFonts w:asciiTheme="minorHAnsi" w:hAnsiTheme="minorHAnsi" w:cstheme="minorHAnsi"/>
          <w:b/>
          <w:bCs/>
          <w:lang w:val="it-IT"/>
        </w:rPr>
        <w:t>Gentili signore, egregi signori,</w:t>
      </w:r>
    </w:p>
    <w:p w14:paraId="4EAABAA1" w14:textId="50E0125C" w:rsidR="00367D86" w:rsidRPr="00D47672" w:rsidRDefault="00BE6AC1" w:rsidP="00246CDD">
      <w:pPr>
        <w:pStyle w:val="NormalWeb"/>
        <w:spacing w:before="0" w:beforeAutospacing="0" w:after="0" w:afterAutospacing="0" w:line="315" w:lineRule="atLeast"/>
        <w:textAlignment w:val="baseline"/>
        <w:rPr>
          <w:rFonts w:asciiTheme="minorHAnsi" w:hAnsiTheme="minorHAnsi" w:cstheme="minorHAnsi"/>
          <w:lang w:val="it-IT"/>
        </w:rPr>
      </w:pPr>
      <w:r w:rsidRPr="00D47672">
        <w:rPr>
          <w:rFonts w:asciiTheme="minorHAnsi" w:hAnsiTheme="minorHAnsi" w:cstheme="minorHAnsi"/>
          <w:lang w:val="it-IT"/>
        </w:rPr>
        <w:t>grazie per aver partecipato all’evento</w:t>
      </w:r>
      <w:r w:rsidR="00246CDD" w:rsidRPr="00D47672">
        <w:rPr>
          <w:rFonts w:asciiTheme="minorHAnsi" w:hAnsiTheme="minorHAnsi" w:cstheme="minorHAnsi"/>
          <w:lang w:val="it-IT"/>
        </w:rPr>
        <w:t xml:space="preserve">! </w:t>
      </w:r>
      <w:r w:rsidRPr="00D47672">
        <w:rPr>
          <w:rFonts w:asciiTheme="minorHAnsi" w:hAnsiTheme="minorHAnsi" w:cstheme="minorHAnsi"/>
          <w:lang w:val="it-IT"/>
        </w:rPr>
        <w:t xml:space="preserve">Compilando questo breve questionario ci aiutate a migliorare </w:t>
      </w:r>
      <w:r w:rsidR="00B60278" w:rsidRPr="00D47672">
        <w:rPr>
          <w:rFonts w:asciiTheme="minorHAnsi" w:hAnsiTheme="minorHAnsi" w:cstheme="minorHAnsi"/>
          <w:lang w:val="it-IT"/>
        </w:rPr>
        <w:t>costantemente l’offerta informativa</w:t>
      </w:r>
      <w:r w:rsidR="00246CDD" w:rsidRPr="00D47672">
        <w:rPr>
          <w:rFonts w:asciiTheme="minorHAnsi" w:hAnsiTheme="minorHAnsi" w:cstheme="minorHAnsi"/>
          <w:lang w:val="it-IT"/>
        </w:rPr>
        <w:t>.</w:t>
      </w:r>
    </w:p>
    <w:p w14:paraId="06C69732" w14:textId="77777777" w:rsidR="00E6601B" w:rsidRPr="00D47672" w:rsidRDefault="00E6601B" w:rsidP="00E6601B">
      <w:pPr>
        <w:rPr>
          <w:lang w:val="it-IT"/>
        </w:rPr>
      </w:pPr>
    </w:p>
    <w:tbl>
      <w:tblPr>
        <w:tblW w:w="89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374"/>
        <w:gridCol w:w="638"/>
        <w:gridCol w:w="638"/>
        <w:gridCol w:w="638"/>
        <w:gridCol w:w="638"/>
      </w:tblGrid>
      <w:tr w:rsidR="00C349D3" w:rsidRPr="00D47672" w14:paraId="4F688E25" w14:textId="77777777" w:rsidTr="00C349D3">
        <w:tc>
          <w:tcPr>
            <w:tcW w:w="6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BA31170" w14:textId="77777777" w:rsidR="00C349D3" w:rsidRPr="00D47672" w:rsidRDefault="00C349D3">
            <w:pPr>
              <w:spacing w:beforeLines="60" w:before="144" w:after="60"/>
              <w:jc w:val="center"/>
              <w:rPr>
                <w:rFonts w:cs="Arial"/>
                <w:b/>
                <w:bCs/>
                <w:lang w:val="it-IT"/>
              </w:rPr>
            </w:pP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09E0B8FA" w14:textId="77777777" w:rsidR="00C349D3" w:rsidRPr="00D47672" w:rsidRDefault="00C349D3">
            <w:pPr>
              <w:spacing w:beforeLines="60" w:before="144" w:after="60"/>
              <w:jc w:val="center"/>
              <w:rPr>
                <w:rFonts w:cs="Arial"/>
                <w:b/>
                <w:bCs/>
                <w:lang w:val="it-IT"/>
              </w:rPr>
            </w:pPr>
            <w:r w:rsidRPr="00D47672">
              <w:rPr>
                <w:rFonts w:cs="Arial"/>
                <w:b/>
                <w:bCs/>
                <w:lang w:val="it-IT"/>
              </w:rPr>
              <w:t>++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0D2506A5" w14:textId="77777777" w:rsidR="00C349D3" w:rsidRPr="00D47672" w:rsidRDefault="00C349D3">
            <w:pPr>
              <w:spacing w:beforeLines="60" w:before="144" w:after="60"/>
              <w:jc w:val="center"/>
              <w:rPr>
                <w:rFonts w:cs="Arial"/>
                <w:b/>
                <w:bCs/>
                <w:lang w:val="it-IT"/>
              </w:rPr>
            </w:pPr>
            <w:r w:rsidRPr="00D47672">
              <w:rPr>
                <w:rFonts w:cs="Arial"/>
                <w:b/>
                <w:bCs/>
                <w:lang w:val="it-IT"/>
              </w:rPr>
              <w:t>+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93D7435" w14:textId="77777777" w:rsidR="00C349D3" w:rsidRPr="00D47672" w:rsidRDefault="00C349D3">
            <w:pPr>
              <w:spacing w:beforeLines="60" w:before="144" w:after="60"/>
              <w:jc w:val="center"/>
              <w:rPr>
                <w:rFonts w:cs="Arial"/>
                <w:b/>
                <w:bCs/>
                <w:lang w:val="it-IT"/>
              </w:rPr>
            </w:pPr>
            <w:r w:rsidRPr="00D47672">
              <w:rPr>
                <w:rFonts w:cs="Arial"/>
                <w:b/>
                <w:bCs/>
                <w:lang w:val="it-IT"/>
              </w:rPr>
              <w:t>–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359FD2D9" w14:textId="77777777" w:rsidR="00C349D3" w:rsidRPr="00D47672" w:rsidRDefault="00C349D3">
            <w:pPr>
              <w:spacing w:beforeLines="60" w:before="144" w:after="60"/>
              <w:jc w:val="center"/>
              <w:rPr>
                <w:rFonts w:cs="Arial"/>
                <w:b/>
                <w:bCs/>
                <w:lang w:val="it-IT"/>
              </w:rPr>
            </w:pPr>
            <w:r w:rsidRPr="00D47672">
              <w:rPr>
                <w:rFonts w:cs="Arial"/>
                <w:b/>
                <w:bCs/>
                <w:lang w:val="it-IT"/>
              </w:rPr>
              <w:t>– –</w:t>
            </w:r>
          </w:p>
        </w:tc>
      </w:tr>
      <w:tr w:rsidR="00C349D3" w:rsidRPr="00D47672" w14:paraId="4689AFFA" w14:textId="77777777" w:rsidTr="004C6B47">
        <w:tc>
          <w:tcPr>
            <w:tcW w:w="6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20DEF" w14:textId="75E1B37B" w:rsidR="00C349D3" w:rsidRPr="00D47672" w:rsidRDefault="00155F3E">
            <w:pPr>
              <w:spacing w:beforeLines="60" w:before="144" w:after="60"/>
              <w:rPr>
                <w:rFonts w:cs="Arial"/>
                <w:bCs/>
                <w:lang w:val="it-IT"/>
              </w:rPr>
            </w:pPr>
            <w:r>
              <w:rPr>
                <w:rFonts w:cs="Arial"/>
                <w:bCs/>
                <w:lang w:val="it-IT"/>
              </w:rPr>
              <w:t>L’evento</w:t>
            </w:r>
            <w:bookmarkStart w:id="0" w:name="_GoBack"/>
            <w:bookmarkEnd w:id="0"/>
            <w:r w:rsidR="00B60278" w:rsidRPr="00D47672">
              <w:rPr>
                <w:rFonts w:cs="Arial"/>
                <w:bCs/>
                <w:lang w:val="it-IT"/>
              </w:rPr>
              <w:t xml:space="preserve"> ha soddisfatto le mie aspettative</w:t>
            </w:r>
            <w:r w:rsidR="004C6B47" w:rsidRPr="00D47672">
              <w:rPr>
                <w:rFonts w:cs="Arial"/>
                <w:bCs/>
                <w:lang w:val="it-IT"/>
              </w:rPr>
              <w:t>.</w:t>
            </w:r>
          </w:p>
        </w:tc>
        <w:sdt>
          <w:sdtPr>
            <w:rPr>
              <w:rFonts w:cs="Arial"/>
              <w:lang w:val="it-IT"/>
            </w:rPr>
            <w:id w:val="-14153924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3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A7D8AA1" w14:textId="77777777" w:rsidR="00C349D3" w:rsidRPr="00D47672" w:rsidRDefault="00C349D3">
                <w:pPr>
                  <w:spacing w:beforeLines="60" w:before="144" w:after="60"/>
                  <w:jc w:val="center"/>
                  <w:rPr>
                    <w:rFonts w:cs="Arial"/>
                    <w:lang w:val="it-IT"/>
                  </w:rPr>
                </w:pPr>
                <w:r w:rsidRPr="00D47672">
                  <w:rPr>
                    <w:rFonts w:ascii="MS Gothic" w:eastAsia="MS Gothic" w:hAnsi="MS Gothic" w:cs="Arial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cs="Arial"/>
              <w:lang w:val="it-IT"/>
            </w:rPr>
            <w:id w:val="-10715755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3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D3BFF42" w14:textId="77777777" w:rsidR="00C349D3" w:rsidRPr="00D47672" w:rsidRDefault="00C349D3">
                <w:pPr>
                  <w:spacing w:beforeLines="60" w:before="144" w:after="60"/>
                  <w:jc w:val="center"/>
                  <w:rPr>
                    <w:rFonts w:cs="Arial"/>
                    <w:lang w:val="it-IT"/>
                  </w:rPr>
                </w:pPr>
                <w:r w:rsidRPr="00D47672">
                  <w:rPr>
                    <w:rFonts w:ascii="MS Gothic" w:eastAsia="MS Gothic" w:hAnsi="MS Gothic" w:cs="Arial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cs="Arial"/>
              <w:lang w:val="it-IT"/>
            </w:rPr>
            <w:id w:val="18273976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3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EE45140" w14:textId="77777777" w:rsidR="00C349D3" w:rsidRPr="00D47672" w:rsidRDefault="00C349D3">
                <w:pPr>
                  <w:spacing w:beforeLines="60" w:before="144" w:after="60"/>
                  <w:jc w:val="center"/>
                  <w:rPr>
                    <w:rFonts w:cs="Arial"/>
                    <w:lang w:val="it-IT"/>
                  </w:rPr>
                </w:pPr>
                <w:r w:rsidRPr="00D47672">
                  <w:rPr>
                    <w:rFonts w:ascii="MS Gothic" w:eastAsia="MS Gothic" w:hAnsi="MS Gothic" w:cs="Arial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cs="Arial"/>
              <w:lang w:val="it-IT"/>
            </w:rPr>
            <w:id w:val="-10074414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3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80DDAA4" w14:textId="77777777" w:rsidR="00C349D3" w:rsidRPr="00D47672" w:rsidRDefault="00C349D3">
                <w:pPr>
                  <w:spacing w:beforeLines="60" w:before="144" w:after="60"/>
                  <w:jc w:val="center"/>
                  <w:rPr>
                    <w:rFonts w:cs="Arial"/>
                    <w:lang w:val="it-IT"/>
                  </w:rPr>
                </w:pPr>
                <w:r w:rsidRPr="00D47672">
                  <w:rPr>
                    <w:rFonts w:ascii="MS Gothic" w:eastAsia="MS Gothic" w:hAnsi="MS Gothic" w:cs="Arial"/>
                    <w:lang w:val="it-IT"/>
                  </w:rPr>
                  <w:t>☐</w:t>
                </w:r>
              </w:p>
            </w:tc>
          </w:sdtContent>
        </w:sdt>
      </w:tr>
      <w:tr w:rsidR="004C6B47" w:rsidRPr="00D47672" w14:paraId="40776E0F" w14:textId="77777777" w:rsidTr="004C6B47">
        <w:tc>
          <w:tcPr>
            <w:tcW w:w="6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0E0F7" w14:textId="711794B8" w:rsidR="004C6B47" w:rsidRPr="00D47672" w:rsidRDefault="00B60278" w:rsidP="004C6B47">
            <w:pPr>
              <w:spacing w:beforeLines="60" w:before="144" w:after="60"/>
              <w:rPr>
                <w:rFonts w:cs="Arial"/>
                <w:bCs/>
                <w:lang w:val="it-IT"/>
              </w:rPr>
            </w:pPr>
            <w:r w:rsidRPr="00D47672">
              <w:rPr>
                <w:rFonts w:cs="Arial"/>
                <w:bCs/>
                <w:lang w:val="it-IT"/>
              </w:rPr>
              <w:t>L’evento era ben organizzato</w:t>
            </w:r>
            <w:r w:rsidR="004C6B47" w:rsidRPr="00D47672">
              <w:rPr>
                <w:rFonts w:cs="Arial"/>
                <w:bCs/>
                <w:lang w:val="it-IT"/>
              </w:rPr>
              <w:t>.</w:t>
            </w:r>
          </w:p>
        </w:tc>
        <w:sdt>
          <w:sdtPr>
            <w:rPr>
              <w:rFonts w:cs="Arial"/>
              <w:lang w:val="it-IT"/>
            </w:rPr>
            <w:id w:val="-16388746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3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3320BA" w14:textId="77777777" w:rsidR="004C6B47" w:rsidRPr="00D47672" w:rsidRDefault="004C6B47" w:rsidP="004C6B47">
                <w:pPr>
                  <w:spacing w:beforeLines="60" w:before="144" w:after="60"/>
                  <w:jc w:val="center"/>
                  <w:rPr>
                    <w:rFonts w:cs="Arial"/>
                    <w:lang w:val="it-IT"/>
                  </w:rPr>
                </w:pPr>
                <w:r w:rsidRPr="00D47672">
                  <w:rPr>
                    <w:rFonts w:ascii="MS Gothic" w:eastAsia="MS Gothic" w:hAnsi="MS Gothic" w:cs="Arial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cs="Arial"/>
              <w:lang w:val="it-IT"/>
            </w:rPr>
            <w:id w:val="-18672883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3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D7B2D7F" w14:textId="77777777" w:rsidR="004C6B47" w:rsidRPr="00D47672" w:rsidRDefault="004C6B47" w:rsidP="004C6B47">
                <w:pPr>
                  <w:spacing w:beforeLines="60" w:before="144" w:after="60"/>
                  <w:jc w:val="center"/>
                  <w:rPr>
                    <w:rFonts w:cs="Arial"/>
                    <w:lang w:val="it-IT"/>
                  </w:rPr>
                </w:pPr>
                <w:r w:rsidRPr="00D47672">
                  <w:rPr>
                    <w:rFonts w:ascii="MS Gothic" w:eastAsia="MS Gothic" w:hAnsi="MS Gothic" w:cs="Arial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cs="Arial"/>
              <w:lang w:val="it-IT"/>
            </w:rPr>
            <w:id w:val="5334757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3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1D8E163" w14:textId="77777777" w:rsidR="004C6B47" w:rsidRPr="00D47672" w:rsidRDefault="004C6B47" w:rsidP="004C6B47">
                <w:pPr>
                  <w:spacing w:beforeLines="60" w:before="144" w:after="60"/>
                  <w:jc w:val="center"/>
                  <w:rPr>
                    <w:rFonts w:cs="Arial"/>
                    <w:lang w:val="it-IT"/>
                  </w:rPr>
                </w:pPr>
                <w:r w:rsidRPr="00D47672">
                  <w:rPr>
                    <w:rFonts w:ascii="MS Gothic" w:eastAsia="MS Gothic" w:hAnsi="MS Gothic" w:cs="Arial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cs="Arial"/>
              <w:lang w:val="it-IT"/>
            </w:rPr>
            <w:id w:val="-7530497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3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84B6BE8" w14:textId="77777777" w:rsidR="004C6B47" w:rsidRPr="00D47672" w:rsidRDefault="004C6B47" w:rsidP="004C6B47">
                <w:pPr>
                  <w:spacing w:beforeLines="60" w:before="144" w:after="60"/>
                  <w:jc w:val="center"/>
                  <w:rPr>
                    <w:rFonts w:cs="Arial"/>
                    <w:lang w:val="it-IT"/>
                  </w:rPr>
                </w:pPr>
                <w:r w:rsidRPr="00D47672">
                  <w:rPr>
                    <w:rFonts w:ascii="MS Gothic" w:eastAsia="MS Gothic" w:hAnsi="MS Gothic" w:cs="Arial"/>
                    <w:lang w:val="it-IT"/>
                  </w:rPr>
                  <w:t>☐</w:t>
                </w:r>
              </w:p>
            </w:tc>
          </w:sdtContent>
        </w:sdt>
      </w:tr>
      <w:tr w:rsidR="004C6B47" w:rsidRPr="00D47672" w14:paraId="7718102F" w14:textId="77777777" w:rsidTr="004C6B47">
        <w:tc>
          <w:tcPr>
            <w:tcW w:w="6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619EE" w14:textId="7F299D5A" w:rsidR="004C6B47" w:rsidRPr="00D47672" w:rsidRDefault="00B60278" w:rsidP="004C6B47">
            <w:pPr>
              <w:spacing w:beforeLines="60" w:before="144" w:after="60"/>
              <w:rPr>
                <w:rFonts w:cs="Arial"/>
                <w:bCs/>
                <w:lang w:val="it-IT"/>
              </w:rPr>
            </w:pPr>
            <w:r w:rsidRPr="00D47672">
              <w:rPr>
                <w:rFonts w:cs="Arial"/>
                <w:bCs/>
                <w:lang w:val="it-IT"/>
              </w:rPr>
              <w:t>I contenuti sono stati comunicati in modo comprensibile</w:t>
            </w:r>
            <w:r w:rsidR="004C6B47" w:rsidRPr="00D47672">
              <w:rPr>
                <w:rFonts w:cs="Arial"/>
                <w:bCs/>
                <w:lang w:val="it-IT"/>
              </w:rPr>
              <w:t>.</w:t>
            </w:r>
          </w:p>
        </w:tc>
        <w:sdt>
          <w:sdtPr>
            <w:rPr>
              <w:rFonts w:cs="Arial"/>
              <w:lang w:val="it-IT"/>
            </w:rPr>
            <w:id w:val="-3726917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3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ADD8932" w14:textId="77777777" w:rsidR="004C6B47" w:rsidRPr="00D47672" w:rsidRDefault="004C6B47" w:rsidP="004C6B47">
                <w:pPr>
                  <w:spacing w:beforeLines="60" w:before="144" w:after="60"/>
                  <w:jc w:val="center"/>
                  <w:rPr>
                    <w:rFonts w:cs="Arial"/>
                    <w:lang w:val="it-IT"/>
                  </w:rPr>
                </w:pPr>
                <w:r w:rsidRPr="00D47672">
                  <w:rPr>
                    <w:rFonts w:ascii="MS Gothic" w:eastAsia="MS Gothic" w:hAnsi="MS Gothic" w:cs="Arial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cs="Arial"/>
              <w:lang w:val="it-IT"/>
            </w:rPr>
            <w:id w:val="18283180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3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FE4EC72" w14:textId="77777777" w:rsidR="004C6B47" w:rsidRPr="00D47672" w:rsidRDefault="004C6B47" w:rsidP="004C6B47">
                <w:pPr>
                  <w:spacing w:beforeLines="60" w:before="144" w:after="60"/>
                  <w:jc w:val="center"/>
                  <w:rPr>
                    <w:rFonts w:cs="Arial"/>
                    <w:lang w:val="it-IT"/>
                  </w:rPr>
                </w:pPr>
                <w:r w:rsidRPr="00D47672">
                  <w:rPr>
                    <w:rFonts w:ascii="MS Gothic" w:eastAsia="MS Gothic" w:hAnsi="MS Gothic" w:cs="Arial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cs="Arial"/>
              <w:lang w:val="it-IT"/>
            </w:rPr>
            <w:id w:val="7853233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3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DA506A8" w14:textId="77777777" w:rsidR="004C6B47" w:rsidRPr="00D47672" w:rsidRDefault="004C6B47" w:rsidP="004C6B47">
                <w:pPr>
                  <w:spacing w:beforeLines="60" w:before="144" w:after="60"/>
                  <w:jc w:val="center"/>
                  <w:rPr>
                    <w:rFonts w:cs="Arial"/>
                    <w:lang w:val="it-IT"/>
                  </w:rPr>
                </w:pPr>
                <w:r w:rsidRPr="00D47672">
                  <w:rPr>
                    <w:rFonts w:ascii="MS Gothic" w:eastAsia="MS Gothic" w:hAnsi="MS Gothic" w:cs="Arial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cs="Arial"/>
              <w:lang w:val="it-IT"/>
            </w:rPr>
            <w:id w:val="-13117874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3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1EFD50F9" w14:textId="77777777" w:rsidR="004C6B47" w:rsidRPr="00D47672" w:rsidRDefault="004C6B47" w:rsidP="004C6B47">
                <w:pPr>
                  <w:spacing w:beforeLines="60" w:before="144" w:after="60"/>
                  <w:jc w:val="center"/>
                  <w:rPr>
                    <w:rFonts w:cs="Arial"/>
                    <w:lang w:val="it-IT"/>
                  </w:rPr>
                </w:pPr>
                <w:r w:rsidRPr="00D47672">
                  <w:rPr>
                    <w:rFonts w:ascii="MS Gothic" w:eastAsia="MS Gothic" w:hAnsi="MS Gothic" w:cs="Arial"/>
                    <w:lang w:val="it-IT"/>
                  </w:rPr>
                  <w:t>☐</w:t>
                </w:r>
              </w:p>
            </w:tc>
          </w:sdtContent>
        </w:sdt>
      </w:tr>
      <w:tr w:rsidR="004C6B47" w:rsidRPr="00D47672" w14:paraId="05AE7603" w14:textId="77777777" w:rsidTr="00C349D3">
        <w:tc>
          <w:tcPr>
            <w:tcW w:w="6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1CFF6" w14:textId="73A03A01" w:rsidR="004C6B47" w:rsidRPr="00D47672" w:rsidRDefault="00B60278" w:rsidP="004C6B47">
            <w:pPr>
              <w:spacing w:beforeLines="60" w:before="144" w:after="60"/>
              <w:rPr>
                <w:rFonts w:cs="Arial"/>
                <w:bCs/>
                <w:lang w:val="it-IT"/>
              </w:rPr>
            </w:pPr>
            <w:r w:rsidRPr="00D47672">
              <w:rPr>
                <w:rFonts w:cs="Arial"/>
                <w:bCs/>
                <w:lang w:val="it-IT"/>
              </w:rPr>
              <w:t>I relatori e/o le relatrici erano competenti</w:t>
            </w:r>
            <w:r w:rsidR="004C6B47" w:rsidRPr="00D47672">
              <w:rPr>
                <w:rFonts w:cs="Arial"/>
                <w:bCs/>
                <w:lang w:val="it-IT"/>
              </w:rPr>
              <w:t>.</w:t>
            </w:r>
          </w:p>
        </w:tc>
        <w:sdt>
          <w:sdtPr>
            <w:rPr>
              <w:rFonts w:cs="Arial"/>
              <w:lang w:val="it-IT"/>
            </w:rPr>
            <w:id w:val="-11124308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3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1F03F7FF" w14:textId="77777777" w:rsidR="004C6B47" w:rsidRPr="00D47672" w:rsidRDefault="004C6B47" w:rsidP="004C6B47">
                <w:pPr>
                  <w:spacing w:beforeLines="60" w:before="144" w:after="60"/>
                  <w:jc w:val="center"/>
                  <w:rPr>
                    <w:rFonts w:cs="Arial"/>
                    <w:lang w:val="it-IT"/>
                  </w:rPr>
                </w:pPr>
                <w:r w:rsidRPr="00D47672">
                  <w:rPr>
                    <w:rFonts w:ascii="MS Gothic" w:eastAsia="MS Gothic" w:hAnsi="MS Gothic" w:cs="Arial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cs="Arial"/>
              <w:lang w:val="it-IT"/>
            </w:rPr>
            <w:id w:val="-20949330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3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64DAD34" w14:textId="77777777" w:rsidR="004C6B47" w:rsidRPr="00D47672" w:rsidRDefault="004C6B47" w:rsidP="004C6B47">
                <w:pPr>
                  <w:spacing w:beforeLines="60" w:before="144" w:after="60"/>
                  <w:jc w:val="center"/>
                  <w:rPr>
                    <w:rFonts w:cs="Arial"/>
                    <w:lang w:val="it-IT"/>
                  </w:rPr>
                </w:pPr>
                <w:r w:rsidRPr="00D47672">
                  <w:rPr>
                    <w:rFonts w:ascii="MS Gothic" w:eastAsia="MS Gothic" w:hAnsi="MS Gothic" w:cs="Arial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cs="Arial"/>
              <w:lang w:val="it-IT"/>
            </w:rPr>
            <w:id w:val="7443793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3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30945FC" w14:textId="77777777" w:rsidR="004C6B47" w:rsidRPr="00D47672" w:rsidRDefault="004C6B47" w:rsidP="004C6B47">
                <w:pPr>
                  <w:spacing w:beforeLines="60" w:before="144" w:after="60"/>
                  <w:jc w:val="center"/>
                  <w:rPr>
                    <w:rFonts w:cs="Arial"/>
                    <w:lang w:val="it-IT"/>
                  </w:rPr>
                </w:pPr>
                <w:r w:rsidRPr="00D47672">
                  <w:rPr>
                    <w:rFonts w:ascii="MS Gothic" w:eastAsia="MS Gothic" w:hAnsi="MS Gothic" w:cs="Arial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cs="Arial"/>
              <w:lang w:val="it-IT"/>
            </w:rPr>
            <w:id w:val="18448869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3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5CEB2CF" w14:textId="77777777" w:rsidR="004C6B47" w:rsidRPr="00D47672" w:rsidRDefault="004C6B47" w:rsidP="004C6B47">
                <w:pPr>
                  <w:spacing w:beforeLines="60" w:before="144" w:after="60"/>
                  <w:jc w:val="center"/>
                  <w:rPr>
                    <w:rFonts w:cs="Arial"/>
                    <w:lang w:val="it-IT"/>
                  </w:rPr>
                </w:pPr>
                <w:r w:rsidRPr="00D47672">
                  <w:rPr>
                    <w:rFonts w:ascii="MS Gothic" w:eastAsia="MS Gothic" w:hAnsi="MS Gothic" w:cs="Arial"/>
                    <w:lang w:val="it-IT"/>
                  </w:rPr>
                  <w:t>☐</w:t>
                </w:r>
              </w:p>
            </w:tc>
          </w:sdtContent>
        </w:sdt>
      </w:tr>
      <w:tr w:rsidR="004C6B47" w:rsidRPr="00D47672" w14:paraId="41473885" w14:textId="77777777" w:rsidTr="00C349D3">
        <w:tc>
          <w:tcPr>
            <w:tcW w:w="6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1F728" w14:textId="50D63A3D" w:rsidR="004C6B47" w:rsidRPr="00D47672" w:rsidRDefault="00B60278" w:rsidP="004C6B47">
            <w:pPr>
              <w:spacing w:beforeLines="60" w:before="144" w:after="60"/>
              <w:rPr>
                <w:rFonts w:cs="Arial"/>
                <w:bCs/>
                <w:lang w:val="it-IT"/>
              </w:rPr>
            </w:pPr>
            <w:r w:rsidRPr="00D47672">
              <w:rPr>
                <w:rFonts w:cs="Arial"/>
                <w:bCs/>
                <w:lang w:val="it-IT"/>
              </w:rPr>
              <w:t>I miei dubbi sono stati chiariti</w:t>
            </w:r>
            <w:r w:rsidR="004C6B47" w:rsidRPr="00D47672">
              <w:rPr>
                <w:rFonts w:cs="Arial"/>
                <w:bCs/>
                <w:lang w:val="it-IT"/>
              </w:rPr>
              <w:t>.</w:t>
            </w:r>
          </w:p>
        </w:tc>
        <w:sdt>
          <w:sdtPr>
            <w:rPr>
              <w:rFonts w:cs="Arial"/>
              <w:lang w:val="it-IT"/>
            </w:rPr>
            <w:id w:val="21364467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3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DA37780" w14:textId="77777777" w:rsidR="004C6B47" w:rsidRPr="00D47672" w:rsidRDefault="004C6B47" w:rsidP="004C6B47">
                <w:pPr>
                  <w:spacing w:beforeLines="60" w:before="144" w:after="60"/>
                  <w:jc w:val="center"/>
                  <w:rPr>
                    <w:rFonts w:cs="Arial"/>
                    <w:lang w:val="it-IT"/>
                  </w:rPr>
                </w:pPr>
                <w:r w:rsidRPr="00D47672">
                  <w:rPr>
                    <w:rFonts w:ascii="MS Gothic" w:eastAsia="MS Gothic" w:hAnsi="MS Gothic" w:cs="Arial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cs="Arial"/>
              <w:lang w:val="it-IT"/>
            </w:rPr>
            <w:id w:val="9232292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3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32C254A" w14:textId="77777777" w:rsidR="004C6B47" w:rsidRPr="00D47672" w:rsidRDefault="004C6B47" w:rsidP="004C6B47">
                <w:pPr>
                  <w:spacing w:beforeLines="60" w:before="144" w:after="60"/>
                  <w:jc w:val="center"/>
                  <w:rPr>
                    <w:rFonts w:cs="Arial"/>
                    <w:lang w:val="it-IT"/>
                  </w:rPr>
                </w:pPr>
                <w:r w:rsidRPr="00D47672">
                  <w:rPr>
                    <w:rFonts w:ascii="MS Gothic" w:eastAsia="MS Gothic" w:hAnsi="MS Gothic" w:cs="Arial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cs="Arial"/>
              <w:lang w:val="it-IT"/>
            </w:rPr>
            <w:id w:val="16114735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3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5E9C91A" w14:textId="77777777" w:rsidR="004C6B47" w:rsidRPr="00D47672" w:rsidRDefault="004C6B47" w:rsidP="004C6B47">
                <w:pPr>
                  <w:spacing w:beforeLines="60" w:before="144" w:after="60"/>
                  <w:jc w:val="center"/>
                  <w:rPr>
                    <w:rFonts w:cs="Arial"/>
                    <w:lang w:val="it-IT"/>
                  </w:rPr>
                </w:pPr>
                <w:r w:rsidRPr="00D47672">
                  <w:rPr>
                    <w:rFonts w:ascii="MS Gothic" w:eastAsia="MS Gothic" w:hAnsi="MS Gothic" w:cs="Arial"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cs="Arial"/>
              <w:lang w:val="it-IT"/>
            </w:rPr>
            <w:id w:val="4596970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3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14D4C2F0" w14:textId="77777777" w:rsidR="004C6B47" w:rsidRPr="00D47672" w:rsidRDefault="004C6B47" w:rsidP="004C6B47">
                <w:pPr>
                  <w:spacing w:beforeLines="60" w:before="144" w:after="60"/>
                  <w:jc w:val="center"/>
                  <w:rPr>
                    <w:rFonts w:cs="Arial"/>
                    <w:lang w:val="it-IT"/>
                  </w:rPr>
                </w:pPr>
                <w:r w:rsidRPr="00D47672">
                  <w:rPr>
                    <w:rFonts w:ascii="MS Gothic" w:eastAsia="MS Gothic" w:hAnsi="MS Gothic" w:cs="Arial"/>
                    <w:lang w:val="it-IT"/>
                  </w:rPr>
                  <w:t>☐</w:t>
                </w:r>
              </w:p>
            </w:tc>
          </w:sdtContent>
        </w:sdt>
      </w:tr>
      <w:tr w:rsidR="004C6B47" w:rsidRPr="00D47672" w14:paraId="6E9CF62C" w14:textId="77777777" w:rsidTr="00C349D3">
        <w:tc>
          <w:tcPr>
            <w:tcW w:w="6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01D28" w14:textId="677BC44D" w:rsidR="004C6B47" w:rsidRPr="00D47672" w:rsidRDefault="00B60278" w:rsidP="004C6B47">
            <w:pPr>
              <w:spacing w:beforeLines="60" w:before="144" w:after="60"/>
              <w:rPr>
                <w:rFonts w:cs="Arial"/>
                <w:bCs/>
                <w:lang w:val="it-IT"/>
              </w:rPr>
            </w:pPr>
            <w:r w:rsidRPr="00D47672">
              <w:rPr>
                <w:rFonts w:cs="Arial"/>
                <w:bCs/>
                <w:lang w:val="it-IT"/>
              </w:rPr>
              <w:t>Riconosco i vantaggi di una soluzione di riscaldamento a energia rinnovabile</w:t>
            </w:r>
            <w:r w:rsidR="004C6B47" w:rsidRPr="00D47672">
              <w:rPr>
                <w:rFonts w:cs="Arial"/>
                <w:bCs/>
                <w:lang w:val="it-IT"/>
              </w:rPr>
              <w:t>.</w:t>
            </w:r>
          </w:p>
        </w:tc>
        <w:sdt>
          <w:sdtPr>
            <w:rPr>
              <w:rFonts w:cs="Arial"/>
              <w:bCs/>
              <w:lang w:val="it-IT"/>
            </w:rPr>
            <w:id w:val="3871546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3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07B7560" w14:textId="77777777" w:rsidR="004C6B47" w:rsidRPr="00D47672" w:rsidRDefault="004C6B47" w:rsidP="004C6B47">
                <w:pPr>
                  <w:spacing w:beforeLines="60" w:before="144" w:after="60"/>
                  <w:jc w:val="center"/>
                  <w:rPr>
                    <w:rFonts w:cs="Arial"/>
                    <w:bCs/>
                    <w:lang w:val="it-IT"/>
                  </w:rPr>
                </w:pPr>
                <w:r w:rsidRPr="00D47672">
                  <w:rPr>
                    <w:rFonts w:ascii="Segoe UI Symbol" w:hAnsi="Segoe UI Symbol" w:cs="Segoe UI Symbol"/>
                    <w:bCs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cs="Arial"/>
              <w:bCs/>
              <w:lang w:val="it-IT"/>
            </w:rPr>
            <w:id w:val="15714589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3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52C8A7" w14:textId="77777777" w:rsidR="004C6B47" w:rsidRPr="00D47672" w:rsidRDefault="004C6B47" w:rsidP="004C6B47">
                <w:pPr>
                  <w:spacing w:beforeLines="60" w:before="144" w:after="60"/>
                  <w:jc w:val="center"/>
                  <w:rPr>
                    <w:rFonts w:cs="Arial"/>
                    <w:bCs/>
                    <w:lang w:val="it-IT"/>
                  </w:rPr>
                </w:pPr>
                <w:r w:rsidRPr="00D47672">
                  <w:rPr>
                    <w:rFonts w:ascii="Segoe UI Symbol" w:hAnsi="Segoe UI Symbol" w:cs="Segoe UI Symbol"/>
                    <w:bCs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cs="Arial"/>
              <w:bCs/>
              <w:lang w:val="it-IT"/>
            </w:rPr>
            <w:id w:val="8681869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3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128FE078" w14:textId="77777777" w:rsidR="004C6B47" w:rsidRPr="00D47672" w:rsidRDefault="004C6B47" w:rsidP="004C6B47">
                <w:pPr>
                  <w:spacing w:beforeLines="60" w:before="144" w:after="60"/>
                  <w:jc w:val="center"/>
                  <w:rPr>
                    <w:rFonts w:cs="Arial"/>
                    <w:bCs/>
                    <w:lang w:val="it-IT"/>
                  </w:rPr>
                </w:pPr>
                <w:r w:rsidRPr="00D47672">
                  <w:rPr>
                    <w:rFonts w:ascii="Segoe UI Symbol" w:hAnsi="Segoe UI Symbol" w:cs="Segoe UI Symbol"/>
                    <w:bCs/>
                    <w:lang w:val="it-IT"/>
                  </w:rPr>
                  <w:t>☐</w:t>
                </w:r>
              </w:p>
            </w:tc>
          </w:sdtContent>
        </w:sdt>
        <w:sdt>
          <w:sdtPr>
            <w:rPr>
              <w:rFonts w:cs="Arial"/>
              <w:bCs/>
              <w:lang w:val="it-IT"/>
            </w:rPr>
            <w:id w:val="964516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3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4A30FAC" w14:textId="77777777" w:rsidR="004C6B47" w:rsidRPr="00D47672" w:rsidRDefault="004C6B47" w:rsidP="004C6B47">
                <w:pPr>
                  <w:spacing w:beforeLines="60" w:before="144" w:after="60"/>
                  <w:jc w:val="center"/>
                  <w:rPr>
                    <w:rFonts w:cs="Arial"/>
                    <w:bCs/>
                    <w:lang w:val="it-IT"/>
                  </w:rPr>
                </w:pPr>
                <w:r w:rsidRPr="00D47672">
                  <w:rPr>
                    <w:rFonts w:ascii="Segoe UI Symbol" w:hAnsi="Segoe UI Symbol" w:cs="Segoe UI Symbol"/>
                    <w:bCs/>
                    <w:lang w:val="it-IT"/>
                  </w:rPr>
                  <w:t>☐</w:t>
                </w:r>
              </w:p>
            </w:tc>
          </w:sdtContent>
        </w:sdt>
      </w:tr>
    </w:tbl>
    <w:p w14:paraId="41E8846C" w14:textId="7B3459D3" w:rsidR="00E6601B" w:rsidRPr="00D47672" w:rsidRDefault="00E6601B" w:rsidP="00E6601B">
      <w:pPr>
        <w:spacing w:beforeLines="60" w:before="144" w:after="60"/>
        <w:rPr>
          <w:rFonts w:ascii="Arial" w:eastAsia="Times New Roman" w:hAnsi="Arial" w:cs="Arial"/>
          <w:lang w:val="it-IT" w:eastAsia="de-CH"/>
        </w:rPr>
      </w:pPr>
    </w:p>
    <w:tbl>
      <w:tblPr>
        <w:tblW w:w="89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926"/>
      </w:tblGrid>
      <w:tr w:rsidR="00BA0416" w:rsidRPr="00155F3E" w14:paraId="0CEED082" w14:textId="77777777" w:rsidTr="00BA0416">
        <w:tc>
          <w:tcPr>
            <w:tcW w:w="8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E4C05EB" w14:textId="7F6E0A4E" w:rsidR="00BA0416" w:rsidRPr="00D47672" w:rsidRDefault="00D73F63" w:rsidP="002E6A08">
            <w:pPr>
              <w:spacing w:beforeLines="60" w:before="144" w:after="60"/>
              <w:rPr>
                <w:rFonts w:cs="Arial"/>
                <w:b/>
                <w:bCs/>
                <w:lang w:val="it-IT"/>
              </w:rPr>
            </w:pPr>
            <w:r w:rsidRPr="00D47672">
              <w:rPr>
                <w:rFonts w:cs="Arial"/>
                <w:b/>
                <w:bCs/>
                <w:lang w:val="it-IT"/>
              </w:rPr>
              <w:t>Avete un riscaldamento a olio</w:t>
            </w:r>
            <w:r w:rsidR="00E1595A" w:rsidRPr="00D47672">
              <w:rPr>
                <w:rFonts w:cs="Arial"/>
                <w:b/>
                <w:bCs/>
                <w:lang w:val="it-IT"/>
              </w:rPr>
              <w:t xml:space="preserve"> combustibile</w:t>
            </w:r>
            <w:r w:rsidRPr="00D47672">
              <w:rPr>
                <w:rFonts w:cs="Arial"/>
                <w:b/>
                <w:bCs/>
                <w:lang w:val="it-IT"/>
              </w:rPr>
              <w:t xml:space="preserve">, a gas o elettrico e </w:t>
            </w:r>
            <w:r w:rsidR="00C14CA1" w:rsidRPr="00D47672">
              <w:rPr>
                <w:rFonts w:cs="Arial"/>
                <w:b/>
                <w:bCs/>
                <w:lang w:val="it-IT"/>
              </w:rPr>
              <w:t>pianificate</w:t>
            </w:r>
            <w:r w:rsidRPr="00D47672">
              <w:rPr>
                <w:rFonts w:cs="Arial"/>
                <w:b/>
                <w:bCs/>
                <w:lang w:val="it-IT"/>
              </w:rPr>
              <w:t xml:space="preserve"> di sostituirlo con un sistema di riscaldamento a energia rinnovabile</w:t>
            </w:r>
            <w:r w:rsidR="00D47672" w:rsidRPr="00D47672">
              <w:rPr>
                <w:rFonts w:cs="Arial"/>
                <w:b/>
                <w:bCs/>
                <w:lang w:val="it-IT"/>
              </w:rPr>
              <w:t>?</w:t>
            </w:r>
          </w:p>
        </w:tc>
      </w:tr>
      <w:tr w:rsidR="00BA0416" w:rsidRPr="00D47672" w14:paraId="0BCE7CC0" w14:textId="77777777" w:rsidTr="00BA0416">
        <w:tc>
          <w:tcPr>
            <w:tcW w:w="8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1CDD7" w14:textId="624ABECE" w:rsidR="00BA0416" w:rsidRPr="00D47672" w:rsidRDefault="00155F3E" w:rsidP="00BD21C8">
            <w:pPr>
              <w:tabs>
                <w:tab w:val="left" w:pos="454"/>
                <w:tab w:val="left" w:pos="2014"/>
                <w:tab w:val="left" w:pos="3006"/>
              </w:tabs>
              <w:spacing w:beforeLines="60" w:before="144" w:after="60"/>
              <w:rPr>
                <w:rFonts w:cs="Arial"/>
                <w:bCs/>
                <w:lang w:val="it-IT"/>
              </w:rPr>
            </w:pPr>
            <w:sdt>
              <w:sdtPr>
                <w:rPr>
                  <w:rFonts w:cs="Arial"/>
                  <w:lang w:val="it-IT"/>
                </w:rPr>
                <w:id w:val="17734300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A0416" w:rsidRPr="00D47672">
                  <w:rPr>
                    <w:rFonts w:ascii="MS Gothic" w:eastAsia="MS Gothic" w:hAnsi="MS Gothic" w:cs="Arial"/>
                    <w:lang w:val="it-IT"/>
                  </w:rPr>
                  <w:t>☐</w:t>
                </w:r>
              </w:sdtContent>
            </w:sdt>
            <w:r w:rsidR="00BA0416" w:rsidRPr="00D47672">
              <w:rPr>
                <w:rFonts w:cs="Arial"/>
                <w:bCs/>
                <w:lang w:val="it-IT"/>
              </w:rPr>
              <w:t xml:space="preserve"> </w:t>
            </w:r>
            <w:r w:rsidR="00BA0416" w:rsidRPr="00D47672">
              <w:rPr>
                <w:rFonts w:cs="Arial"/>
                <w:bCs/>
                <w:lang w:val="it-IT"/>
              </w:rPr>
              <w:tab/>
            </w:r>
            <w:r w:rsidR="00D73F63" w:rsidRPr="00D47672">
              <w:rPr>
                <w:rFonts w:cs="Arial"/>
                <w:b/>
                <w:lang w:val="it-IT"/>
              </w:rPr>
              <w:t>Sì</w:t>
            </w:r>
            <w:r w:rsidR="00BA0416" w:rsidRPr="00D47672">
              <w:rPr>
                <w:rFonts w:cs="Arial"/>
                <w:b/>
                <w:lang w:val="it-IT"/>
              </w:rPr>
              <w:t>.</w:t>
            </w:r>
            <w:r w:rsidR="00BA0416" w:rsidRPr="00D47672">
              <w:rPr>
                <w:rFonts w:cs="Arial"/>
                <w:bCs/>
                <w:lang w:val="it-IT"/>
              </w:rPr>
              <w:tab/>
            </w:r>
            <w:r w:rsidR="00D73F63" w:rsidRPr="00D47672">
              <w:rPr>
                <w:rFonts w:cs="Arial"/>
                <w:bCs/>
                <w:lang w:val="it-IT"/>
              </w:rPr>
              <w:t>Quando</w:t>
            </w:r>
            <w:r w:rsidR="00BA0416" w:rsidRPr="00D47672">
              <w:rPr>
                <w:rFonts w:cs="Arial"/>
                <w:bCs/>
                <w:lang w:val="it-IT"/>
              </w:rPr>
              <w:t>?</w:t>
            </w:r>
            <w:r w:rsidR="00BD21C8" w:rsidRPr="00D47672">
              <w:rPr>
                <w:rFonts w:cs="Arial"/>
                <w:bCs/>
                <w:lang w:val="it-IT"/>
              </w:rPr>
              <w:tab/>
              <w:t>_______________</w:t>
            </w:r>
          </w:p>
        </w:tc>
      </w:tr>
      <w:tr w:rsidR="00BA0416" w:rsidRPr="00D47672" w14:paraId="379622C3" w14:textId="77777777" w:rsidTr="00BA0416">
        <w:tc>
          <w:tcPr>
            <w:tcW w:w="8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A86E7" w14:textId="3C2291E3" w:rsidR="00BA0416" w:rsidRPr="00D47672" w:rsidRDefault="00155F3E" w:rsidP="00BD21C8">
            <w:pPr>
              <w:tabs>
                <w:tab w:val="left" w:pos="454"/>
                <w:tab w:val="left" w:pos="2014"/>
                <w:tab w:val="left" w:pos="3006"/>
              </w:tabs>
              <w:spacing w:beforeLines="60" w:before="144" w:after="60"/>
              <w:rPr>
                <w:rFonts w:ascii="MS Gothic" w:eastAsia="MS Gothic" w:hAnsi="MS Gothic" w:cs="Arial"/>
                <w:lang w:val="it-IT"/>
              </w:rPr>
            </w:pPr>
            <w:sdt>
              <w:sdtPr>
                <w:rPr>
                  <w:rFonts w:cs="Arial"/>
                  <w:lang w:val="it-IT"/>
                </w:rPr>
                <w:id w:val="-6516023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A0416" w:rsidRPr="00D47672">
                  <w:rPr>
                    <w:rFonts w:ascii="MS Gothic" w:eastAsia="MS Gothic" w:hAnsi="MS Gothic" w:cs="Arial"/>
                    <w:lang w:val="it-IT"/>
                  </w:rPr>
                  <w:t>☐</w:t>
                </w:r>
              </w:sdtContent>
            </w:sdt>
            <w:r w:rsidR="00BA0416" w:rsidRPr="00D47672">
              <w:rPr>
                <w:rFonts w:cs="Arial"/>
                <w:bCs/>
                <w:lang w:val="it-IT"/>
              </w:rPr>
              <w:t xml:space="preserve"> </w:t>
            </w:r>
            <w:r w:rsidR="00BA0416" w:rsidRPr="00D47672">
              <w:rPr>
                <w:rFonts w:cs="Arial"/>
                <w:bCs/>
                <w:lang w:val="it-IT"/>
              </w:rPr>
              <w:tab/>
            </w:r>
            <w:r w:rsidR="00D73F63" w:rsidRPr="00D47672">
              <w:rPr>
                <w:rFonts w:cs="Arial"/>
                <w:b/>
                <w:lang w:val="it-IT"/>
              </w:rPr>
              <w:t>Forse</w:t>
            </w:r>
            <w:r w:rsidR="00BA0416" w:rsidRPr="00D47672">
              <w:rPr>
                <w:rFonts w:cs="Arial"/>
                <w:b/>
                <w:lang w:val="it-IT"/>
              </w:rPr>
              <w:t>.</w:t>
            </w:r>
            <w:r w:rsidR="00BA0416" w:rsidRPr="00D47672">
              <w:rPr>
                <w:rFonts w:cs="Arial"/>
                <w:bCs/>
                <w:lang w:val="it-IT"/>
              </w:rPr>
              <w:tab/>
            </w:r>
            <w:r w:rsidR="00D73F63" w:rsidRPr="00D47672">
              <w:rPr>
                <w:rFonts w:cs="Arial"/>
                <w:bCs/>
                <w:lang w:val="it-IT"/>
              </w:rPr>
              <w:t>Quando</w:t>
            </w:r>
            <w:r w:rsidR="00BA0416" w:rsidRPr="00D47672">
              <w:rPr>
                <w:rFonts w:cs="Arial"/>
                <w:bCs/>
                <w:lang w:val="it-IT"/>
              </w:rPr>
              <w:t>?</w:t>
            </w:r>
            <w:r w:rsidR="00BD21C8" w:rsidRPr="00D47672">
              <w:rPr>
                <w:rFonts w:cs="Arial"/>
                <w:bCs/>
                <w:lang w:val="it-IT"/>
              </w:rPr>
              <w:tab/>
              <w:t>_______________</w:t>
            </w:r>
          </w:p>
        </w:tc>
      </w:tr>
      <w:tr w:rsidR="00BA0416" w:rsidRPr="00D47672" w14:paraId="55383947" w14:textId="77777777" w:rsidTr="00BA0416">
        <w:tc>
          <w:tcPr>
            <w:tcW w:w="8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80283" w14:textId="7A3C5CC4" w:rsidR="00BA0416" w:rsidRPr="00D47672" w:rsidRDefault="00BD21C8" w:rsidP="00BD21C8">
            <w:pPr>
              <w:tabs>
                <w:tab w:val="left" w:pos="454"/>
                <w:tab w:val="left" w:pos="2014"/>
              </w:tabs>
              <w:spacing w:beforeLines="60" w:before="144" w:after="60"/>
              <w:rPr>
                <w:rFonts w:cs="Arial"/>
                <w:b/>
                <w:lang w:val="it-IT"/>
              </w:rPr>
            </w:pPr>
            <w:r w:rsidRPr="00D47672">
              <w:rPr>
                <w:rFonts w:cs="Arial"/>
                <w:bCs/>
                <w:lang w:val="it-IT"/>
              </w:rPr>
              <w:tab/>
            </w:r>
            <w:r w:rsidR="00BA0416" w:rsidRPr="00D47672">
              <w:rPr>
                <w:rFonts w:cs="Arial"/>
                <w:b/>
                <w:lang w:val="it-IT"/>
              </w:rPr>
              <w:t>N</w:t>
            </w:r>
            <w:r w:rsidR="00D73F63" w:rsidRPr="00D47672">
              <w:rPr>
                <w:rFonts w:cs="Arial"/>
                <w:b/>
                <w:lang w:val="it-IT"/>
              </w:rPr>
              <w:t>o</w:t>
            </w:r>
            <w:r w:rsidR="00BA0416" w:rsidRPr="00D47672">
              <w:rPr>
                <w:rFonts w:cs="Arial"/>
                <w:b/>
                <w:lang w:val="it-IT"/>
              </w:rPr>
              <w:t>.</w:t>
            </w:r>
          </w:p>
          <w:p w14:paraId="339F41C5" w14:textId="61C12781" w:rsidR="00BD21C8" w:rsidRPr="00D47672" w:rsidRDefault="00155F3E" w:rsidP="00BD21C8">
            <w:pPr>
              <w:tabs>
                <w:tab w:val="left" w:pos="454"/>
                <w:tab w:val="left" w:pos="2014"/>
              </w:tabs>
              <w:spacing w:beforeLines="60" w:before="144" w:after="60"/>
              <w:rPr>
                <w:rFonts w:cs="Arial"/>
                <w:bCs/>
                <w:lang w:val="it-IT"/>
              </w:rPr>
            </w:pPr>
            <w:sdt>
              <w:sdtPr>
                <w:rPr>
                  <w:rFonts w:cs="Arial"/>
                  <w:lang w:val="it-IT"/>
                </w:rPr>
                <w:id w:val="-12556705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21C8" w:rsidRPr="00D47672">
                  <w:rPr>
                    <w:rFonts w:ascii="MS Gothic" w:eastAsia="MS Gothic" w:hAnsi="MS Gothic" w:cs="Arial"/>
                    <w:lang w:val="it-IT"/>
                  </w:rPr>
                  <w:t>☐</w:t>
                </w:r>
              </w:sdtContent>
            </w:sdt>
            <w:r w:rsidR="00BD21C8" w:rsidRPr="00D47672">
              <w:rPr>
                <w:rFonts w:cs="Arial"/>
                <w:bCs/>
                <w:lang w:val="it-IT"/>
              </w:rPr>
              <w:tab/>
            </w:r>
            <w:r w:rsidR="00D73F63" w:rsidRPr="00D47672">
              <w:rPr>
                <w:rFonts w:cs="Arial"/>
                <w:bCs/>
                <w:lang w:val="it-IT"/>
              </w:rPr>
              <w:t>Riscaldiamo già usando energia rinnovabile</w:t>
            </w:r>
            <w:r w:rsidR="00BD21C8" w:rsidRPr="00D47672">
              <w:rPr>
                <w:rFonts w:cs="Arial"/>
                <w:bCs/>
                <w:lang w:val="it-IT"/>
              </w:rPr>
              <w:t>.</w:t>
            </w:r>
          </w:p>
          <w:p w14:paraId="2DCBB084" w14:textId="5E7515CE" w:rsidR="00BD21C8" w:rsidRPr="00D47672" w:rsidRDefault="00BD21C8" w:rsidP="00BD21C8">
            <w:pPr>
              <w:tabs>
                <w:tab w:val="left" w:pos="454"/>
                <w:tab w:val="left" w:pos="2014"/>
              </w:tabs>
              <w:spacing w:beforeLines="60" w:before="144" w:after="60"/>
              <w:rPr>
                <w:rFonts w:cs="Arial"/>
                <w:bCs/>
                <w:lang w:val="it-IT"/>
              </w:rPr>
            </w:pPr>
            <w:r w:rsidRPr="00D47672">
              <w:rPr>
                <w:rFonts w:cs="Arial"/>
                <w:bCs/>
                <w:lang w:val="it-IT"/>
              </w:rPr>
              <w:tab/>
            </w:r>
            <w:r w:rsidR="00D73F63" w:rsidRPr="00D47672">
              <w:rPr>
                <w:rFonts w:cs="Arial"/>
                <w:bCs/>
                <w:lang w:val="it-IT"/>
              </w:rPr>
              <w:t>Quale</w:t>
            </w:r>
            <w:r w:rsidRPr="00D47672">
              <w:rPr>
                <w:rFonts w:cs="Arial"/>
                <w:bCs/>
                <w:lang w:val="it-IT"/>
              </w:rPr>
              <w:t>?</w:t>
            </w:r>
            <w:r w:rsidRPr="00D47672">
              <w:rPr>
                <w:rFonts w:cs="Arial"/>
                <w:bCs/>
                <w:lang w:val="it-IT"/>
              </w:rPr>
              <w:tab/>
              <w:t>________________________________________________</w:t>
            </w:r>
          </w:p>
          <w:p w14:paraId="70985175" w14:textId="726C1DC3" w:rsidR="00BD21C8" w:rsidRPr="00D47672" w:rsidRDefault="00155F3E" w:rsidP="00BD21C8">
            <w:pPr>
              <w:tabs>
                <w:tab w:val="left" w:pos="454"/>
                <w:tab w:val="left" w:pos="2014"/>
              </w:tabs>
              <w:spacing w:beforeLines="60" w:before="144" w:after="60"/>
              <w:rPr>
                <w:rFonts w:cs="Arial"/>
                <w:bCs/>
                <w:lang w:val="it-IT"/>
              </w:rPr>
            </w:pPr>
            <w:sdt>
              <w:sdtPr>
                <w:rPr>
                  <w:rFonts w:cs="Arial"/>
                  <w:lang w:val="it-IT"/>
                </w:rPr>
                <w:id w:val="-9791503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D21C8" w:rsidRPr="00D47672">
                  <w:rPr>
                    <w:rFonts w:ascii="MS Gothic" w:eastAsia="MS Gothic" w:hAnsi="MS Gothic" w:cs="Arial"/>
                    <w:lang w:val="it-IT"/>
                  </w:rPr>
                  <w:t>☐</w:t>
                </w:r>
              </w:sdtContent>
            </w:sdt>
            <w:r w:rsidR="00BD21C8" w:rsidRPr="00D47672">
              <w:rPr>
                <w:rFonts w:cs="Arial"/>
                <w:bCs/>
                <w:lang w:val="it-IT"/>
              </w:rPr>
              <w:tab/>
            </w:r>
            <w:r w:rsidR="00631C61" w:rsidRPr="00D47672">
              <w:rPr>
                <w:rFonts w:cs="Arial"/>
                <w:bCs/>
                <w:lang w:val="it-IT"/>
              </w:rPr>
              <w:t>Per</w:t>
            </w:r>
            <w:r w:rsidR="00D73F63" w:rsidRPr="00D47672">
              <w:rPr>
                <w:rFonts w:cs="Arial"/>
                <w:bCs/>
                <w:lang w:val="it-IT"/>
              </w:rPr>
              <w:t xml:space="preserve"> altri motivi</w:t>
            </w:r>
            <w:r w:rsidR="00BD21C8" w:rsidRPr="00D47672">
              <w:rPr>
                <w:rFonts w:cs="Arial"/>
                <w:bCs/>
                <w:lang w:val="it-IT"/>
              </w:rPr>
              <w:t>.</w:t>
            </w:r>
          </w:p>
          <w:p w14:paraId="2F585627" w14:textId="1231AE7C" w:rsidR="00BD21C8" w:rsidRPr="00D47672" w:rsidRDefault="00BD21C8" w:rsidP="00BD21C8">
            <w:pPr>
              <w:tabs>
                <w:tab w:val="left" w:pos="454"/>
                <w:tab w:val="left" w:pos="2014"/>
              </w:tabs>
              <w:spacing w:beforeLines="60" w:before="144" w:after="60"/>
              <w:rPr>
                <w:rFonts w:cs="Arial"/>
                <w:bCs/>
                <w:lang w:val="it-IT"/>
              </w:rPr>
            </w:pPr>
            <w:r w:rsidRPr="00D47672">
              <w:rPr>
                <w:rFonts w:cs="Arial"/>
                <w:bCs/>
                <w:lang w:val="it-IT"/>
              </w:rPr>
              <w:tab/>
            </w:r>
            <w:r w:rsidR="00D73F63" w:rsidRPr="00D47672">
              <w:rPr>
                <w:rFonts w:cs="Arial"/>
                <w:bCs/>
                <w:lang w:val="it-IT"/>
              </w:rPr>
              <w:t>Quali</w:t>
            </w:r>
            <w:r w:rsidRPr="00D47672">
              <w:rPr>
                <w:rFonts w:cs="Arial"/>
                <w:bCs/>
                <w:lang w:val="it-IT"/>
              </w:rPr>
              <w:t>?</w:t>
            </w:r>
            <w:r w:rsidRPr="00D47672">
              <w:rPr>
                <w:rFonts w:cs="Arial"/>
                <w:bCs/>
                <w:lang w:val="it-IT"/>
              </w:rPr>
              <w:tab/>
              <w:t>________________________________________________</w:t>
            </w:r>
          </w:p>
          <w:p w14:paraId="38B86173" w14:textId="16A1D93F" w:rsidR="00BD21C8" w:rsidRPr="00D47672" w:rsidRDefault="00BD21C8" w:rsidP="00BD21C8">
            <w:pPr>
              <w:tabs>
                <w:tab w:val="left" w:pos="454"/>
                <w:tab w:val="left" w:pos="2014"/>
              </w:tabs>
              <w:spacing w:beforeLines="60" w:before="144" w:after="60"/>
              <w:rPr>
                <w:rFonts w:cs="Arial"/>
                <w:bCs/>
                <w:lang w:val="it-IT"/>
              </w:rPr>
            </w:pPr>
            <w:r w:rsidRPr="00D47672">
              <w:rPr>
                <w:rFonts w:cs="Arial"/>
                <w:bCs/>
                <w:lang w:val="it-IT"/>
              </w:rPr>
              <w:tab/>
            </w:r>
            <w:r w:rsidRPr="00D47672">
              <w:rPr>
                <w:rFonts w:cs="Arial"/>
                <w:bCs/>
                <w:lang w:val="it-IT"/>
              </w:rPr>
              <w:tab/>
            </w:r>
            <w:r w:rsidR="007C2178" w:rsidRPr="00D47672">
              <w:rPr>
                <w:rFonts w:cs="Arial"/>
                <w:bCs/>
                <w:lang w:val="it-IT"/>
              </w:rPr>
              <w:br/>
            </w:r>
            <w:r w:rsidR="007C2178" w:rsidRPr="00D47672">
              <w:rPr>
                <w:rFonts w:cs="Arial"/>
                <w:bCs/>
                <w:lang w:val="it-IT"/>
              </w:rPr>
              <w:tab/>
            </w:r>
            <w:r w:rsidR="007C2178" w:rsidRPr="00D47672">
              <w:rPr>
                <w:rFonts w:cs="Arial"/>
                <w:bCs/>
                <w:lang w:val="it-IT"/>
              </w:rPr>
              <w:tab/>
            </w:r>
            <w:r w:rsidRPr="00D47672">
              <w:rPr>
                <w:rFonts w:cs="Arial"/>
                <w:bCs/>
                <w:lang w:val="it-IT"/>
              </w:rPr>
              <w:t>________________________________________________</w:t>
            </w:r>
          </w:p>
          <w:p w14:paraId="49E79B28" w14:textId="5AC3FCBD" w:rsidR="00BD21C8" w:rsidRPr="00D47672" w:rsidRDefault="00BD21C8" w:rsidP="00BA0416">
            <w:pPr>
              <w:tabs>
                <w:tab w:val="left" w:pos="454"/>
                <w:tab w:val="left" w:pos="2014"/>
              </w:tabs>
              <w:spacing w:beforeLines="60" w:before="144" w:after="60"/>
              <w:rPr>
                <w:rFonts w:cs="Arial"/>
                <w:bCs/>
                <w:lang w:val="it-IT"/>
              </w:rPr>
            </w:pPr>
            <w:r w:rsidRPr="00D47672">
              <w:rPr>
                <w:rFonts w:cs="Arial"/>
                <w:bCs/>
                <w:lang w:val="it-IT"/>
              </w:rPr>
              <w:tab/>
            </w:r>
            <w:r w:rsidRPr="00D47672">
              <w:rPr>
                <w:rFonts w:cs="Arial"/>
                <w:bCs/>
                <w:lang w:val="it-IT"/>
              </w:rPr>
              <w:tab/>
            </w:r>
            <w:r w:rsidR="007C2178" w:rsidRPr="00D47672">
              <w:rPr>
                <w:rFonts w:cs="Arial"/>
                <w:bCs/>
                <w:lang w:val="it-IT"/>
              </w:rPr>
              <w:br/>
            </w:r>
            <w:r w:rsidR="007C2178" w:rsidRPr="00D47672">
              <w:rPr>
                <w:rFonts w:cs="Arial"/>
                <w:bCs/>
                <w:lang w:val="it-IT"/>
              </w:rPr>
              <w:tab/>
            </w:r>
            <w:r w:rsidR="007C2178" w:rsidRPr="00D47672">
              <w:rPr>
                <w:rFonts w:cs="Arial"/>
                <w:bCs/>
                <w:lang w:val="it-IT"/>
              </w:rPr>
              <w:tab/>
            </w:r>
            <w:r w:rsidRPr="00D47672">
              <w:rPr>
                <w:rFonts w:cs="Arial"/>
                <w:bCs/>
                <w:lang w:val="it-IT"/>
              </w:rPr>
              <w:t>________________________________________________</w:t>
            </w:r>
          </w:p>
        </w:tc>
      </w:tr>
    </w:tbl>
    <w:p w14:paraId="2266DCEE" w14:textId="3B1F3B9F" w:rsidR="002E6A08" w:rsidRPr="00D47672" w:rsidRDefault="00C14CA1" w:rsidP="007C2178">
      <w:pPr>
        <w:spacing w:beforeLines="60" w:before="144" w:after="60"/>
        <w:jc w:val="right"/>
        <w:rPr>
          <w:rFonts w:ascii="Segoe UI Symbol" w:eastAsia="Times New Roman" w:hAnsi="Segoe UI Symbol" w:cs="Arial"/>
          <w:b/>
          <w:bCs/>
          <w:color w:val="E84E0F" w:themeColor="accent1"/>
          <w:sz w:val="22"/>
          <w:szCs w:val="22"/>
          <w:lang w:val="it-IT" w:eastAsia="de-CH"/>
        </w:rPr>
      </w:pPr>
      <w:r w:rsidRPr="00D47672">
        <w:rPr>
          <w:rFonts w:ascii="Arial" w:eastAsia="Times New Roman" w:hAnsi="Arial" w:cs="Arial"/>
          <w:b/>
          <w:bCs/>
          <w:color w:val="E84E0F" w:themeColor="accent1"/>
          <w:sz w:val="22"/>
          <w:szCs w:val="22"/>
          <w:lang w:val="it-IT" w:eastAsia="de-CH"/>
        </w:rPr>
        <w:t>Voltare pagina</w:t>
      </w:r>
      <w:r w:rsidR="007C2178" w:rsidRPr="00D47672">
        <w:rPr>
          <w:rFonts w:ascii="Arial" w:eastAsia="Times New Roman" w:hAnsi="Arial" w:cs="Arial"/>
          <w:b/>
          <w:bCs/>
          <w:color w:val="E84E0F" w:themeColor="accent1"/>
          <w:sz w:val="22"/>
          <w:szCs w:val="22"/>
          <w:lang w:val="it-IT" w:eastAsia="de-CH"/>
        </w:rPr>
        <w:tab/>
      </w:r>
      <w:r w:rsidR="007C2178" w:rsidRPr="00D47672">
        <w:rPr>
          <w:rFonts w:ascii="Segoe UI Symbol" w:eastAsia="Times New Roman" w:hAnsi="Segoe UI Symbol" w:cs="Arial"/>
          <w:b/>
          <w:bCs/>
          <w:color w:val="E84E0F" w:themeColor="accent1"/>
          <w:sz w:val="22"/>
          <w:szCs w:val="22"/>
          <w:lang w:val="it-IT" w:eastAsia="de-CH"/>
        </w:rPr>
        <w:t>➳</w:t>
      </w:r>
    </w:p>
    <w:p w14:paraId="400D40BF" w14:textId="4969CACA" w:rsidR="004C6B47" w:rsidRPr="00D47672" w:rsidRDefault="0073716D" w:rsidP="0073716D">
      <w:pPr>
        <w:tabs>
          <w:tab w:val="left" w:pos="3834"/>
        </w:tabs>
        <w:spacing w:beforeLines="60" w:before="144" w:after="60"/>
        <w:rPr>
          <w:rFonts w:cs="Arial"/>
          <w:bCs/>
          <w:lang w:val="it-IT"/>
        </w:rPr>
      </w:pPr>
      <w:r>
        <w:rPr>
          <w:rFonts w:cs="Arial"/>
          <w:bCs/>
          <w:lang w:val="it-IT"/>
        </w:rPr>
        <w:lastRenderedPageBreak/>
        <w:tab/>
      </w:r>
    </w:p>
    <w:tbl>
      <w:tblPr>
        <w:tblW w:w="89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926"/>
      </w:tblGrid>
      <w:tr w:rsidR="007C2178" w:rsidRPr="00155F3E" w14:paraId="1AEBB199" w14:textId="77777777" w:rsidTr="00DE75F4">
        <w:tc>
          <w:tcPr>
            <w:tcW w:w="8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C6006A4" w14:textId="34CC0B0E" w:rsidR="007C2178" w:rsidRPr="00D47672" w:rsidRDefault="00C14CA1" w:rsidP="00DE75F4">
            <w:pPr>
              <w:spacing w:beforeLines="60" w:before="144" w:after="60"/>
              <w:rPr>
                <w:rFonts w:cs="Arial"/>
                <w:b/>
                <w:bCs/>
                <w:lang w:val="it-IT"/>
              </w:rPr>
            </w:pPr>
            <w:r w:rsidRPr="00D47672">
              <w:rPr>
                <w:rFonts w:cs="Arial"/>
                <w:b/>
                <w:bCs/>
                <w:lang w:val="it-IT"/>
              </w:rPr>
              <w:t>Quali insegnamenti avete appreso dall’evento</w:t>
            </w:r>
            <w:r w:rsidR="007C2178" w:rsidRPr="00D47672">
              <w:rPr>
                <w:rFonts w:cs="Arial"/>
                <w:b/>
                <w:bCs/>
                <w:lang w:val="it-IT"/>
              </w:rPr>
              <w:t>?</w:t>
            </w:r>
          </w:p>
        </w:tc>
      </w:tr>
      <w:tr w:rsidR="007C2178" w:rsidRPr="00D47672" w14:paraId="77CF0285" w14:textId="77777777" w:rsidTr="00DE75F4">
        <w:tc>
          <w:tcPr>
            <w:tcW w:w="8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3BECD" w14:textId="20C86828" w:rsidR="007C2178" w:rsidRPr="00D47672" w:rsidRDefault="007C2178" w:rsidP="00DE75F4">
            <w:pPr>
              <w:tabs>
                <w:tab w:val="left" w:pos="454"/>
                <w:tab w:val="left" w:pos="2014"/>
                <w:tab w:val="left" w:pos="3006"/>
              </w:tabs>
              <w:spacing w:beforeLines="60" w:before="144" w:after="60"/>
              <w:rPr>
                <w:rFonts w:cs="Arial"/>
                <w:bCs/>
                <w:lang w:val="it-IT"/>
              </w:rPr>
            </w:pPr>
            <w:r w:rsidRPr="00D47672">
              <w:rPr>
                <w:rFonts w:cs="Arial"/>
                <w:bCs/>
                <w:lang w:val="it-IT"/>
              </w:rPr>
              <w:br/>
              <w:t>_______________________________________________________________</w:t>
            </w:r>
          </w:p>
          <w:p w14:paraId="2CEBBD12" w14:textId="77777777" w:rsidR="007C2178" w:rsidRPr="00D47672" w:rsidRDefault="007C2178" w:rsidP="00DE75F4">
            <w:pPr>
              <w:tabs>
                <w:tab w:val="left" w:pos="454"/>
                <w:tab w:val="left" w:pos="2014"/>
                <w:tab w:val="left" w:pos="3006"/>
              </w:tabs>
              <w:spacing w:beforeLines="60" w:before="144" w:after="60"/>
              <w:rPr>
                <w:rFonts w:cs="Arial"/>
                <w:bCs/>
                <w:lang w:val="it-IT"/>
              </w:rPr>
            </w:pPr>
            <w:r w:rsidRPr="00D47672">
              <w:rPr>
                <w:rFonts w:cs="Arial"/>
                <w:bCs/>
                <w:lang w:val="it-IT"/>
              </w:rPr>
              <w:br/>
              <w:t>_______________________________________________________________</w:t>
            </w:r>
          </w:p>
          <w:p w14:paraId="6F32AEE6" w14:textId="77777777" w:rsidR="007C2178" w:rsidRPr="00D47672" w:rsidRDefault="007C2178" w:rsidP="00DE75F4">
            <w:pPr>
              <w:tabs>
                <w:tab w:val="left" w:pos="454"/>
                <w:tab w:val="left" w:pos="2014"/>
                <w:tab w:val="left" w:pos="3006"/>
              </w:tabs>
              <w:spacing w:beforeLines="60" w:before="144" w:after="60"/>
              <w:rPr>
                <w:rFonts w:cs="Arial"/>
                <w:bCs/>
                <w:lang w:val="it-IT"/>
              </w:rPr>
            </w:pPr>
            <w:r w:rsidRPr="00D47672">
              <w:rPr>
                <w:rFonts w:cs="Arial"/>
                <w:bCs/>
                <w:lang w:val="it-IT"/>
              </w:rPr>
              <w:br/>
              <w:t>_______________________________________________________________</w:t>
            </w:r>
          </w:p>
          <w:p w14:paraId="5F090343" w14:textId="60DBE6D0" w:rsidR="007C2178" w:rsidRPr="00D47672" w:rsidRDefault="007C2178" w:rsidP="00DE75F4">
            <w:pPr>
              <w:tabs>
                <w:tab w:val="left" w:pos="454"/>
                <w:tab w:val="left" w:pos="2014"/>
                <w:tab w:val="left" w:pos="3006"/>
              </w:tabs>
              <w:spacing w:beforeLines="60" w:before="144" w:after="60"/>
              <w:rPr>
                <w:rFonts w:cs="Arial"/>
                <w:bCs/>
                <w:lang w:val="it-IT"/>
              </w:rPr>
            </w:pPr>
          </w:p>
        </w:tc>
      </w:tr>
    </w:tbl>
    <w:p w14:paraId="6E8D42DC" w14:textId="77777777" w:rsidR="007C2178" w:rsidRPr="00D47672" w:rsidRDefault="007C2178" w:rsidP="00C859DA">
      <w:pPr>
        <w:spacing w:beforeLines="60" w:before="144" w:after="60" w:line="480" w:lineRule="auto"/>
        <w:rPr>
          <w:lang w:val="it-IT"/>
        </w:rPr>
      </w:pPr>
    </w:p>
    <w:tbl>
      <w:tblPr>
        <w:tblW w:w="89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926"/>
      </w:tblGrid>
      <w:tr w:rsidR="007C2178" w:rsidRPr="00D47672" w14:paraId="3ADE5C61" w14:textId="77777777" w:rsidTr="00DE75F4">
        <w:tc>
          <w:tcPr>
            <w:tcW w:w="8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6DF9831" w14:textId="4F55DBB6" w:rsidR="007C2178" w:rsidRPr="00D47672" w:rsidRDefault="00C14CA1" w:rsidP="00DE75F4">
            <w:pPr>
              <w:spacing w:beforeLines="60" w:before="144" w:after="60"/>
              <w:rPr>
                <w:rFonts w:cs="Arial"/>
                <w:b/>
                <w:bCs/>
                <w:lang w:val="it-IT"/>
              </w:rPr>
            </w:pPr>
            <w:r w:rsidRPr="00D47672">
              <w:rPr>
                <w:rFonts w:cs="Arial"/>
                <w:b/>
                <w:bCs/>
                <w:lang w:val="it-IT"/>
              </w:rPr>
              <w:t>Altre osservazioni</w:t>
            </w:r>
          </w:p>
        </w:tc>
      </w:tr>
      <w:tr w:rsidR="007C2178" w:rsidRPr="00D47672" w14:paraId="159BEF65" w14:textId="77777777" w:rsidTr="00DE75F4">
        <w:tc>
          <w:tcPr>
            <w:tcW w:w="8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AC123" w14:textId="77777777" w:rsidR="007C2178" w:rsidRPr="00D47672" w:rsidRDefault="007C2178" w:rsidP="00DE75F4">
            <w:pPr>
              <w:tabs>
                <w:tab w:val="left" w:pos="454"/>
                <w:tab w:val="left" w:pos="2014"/>
                <w:tab w:val="left" w:pos="3006"/>
              </w:tabs>
              <w:spacing w:beforeLines="60" w:before="144" w:after="60"/>
              <w:rPr>
                <w:rFonts w:cs="Arial"/>
                <w:bCs/>
                <w:lang w:val="it-IT"/>
              </w:rPr>
            </w:pPr>
            <w:r w:rsidRPr="00D47672">
              <w:rPr>
                <w:rFonts w:cs="Arial"/>
                <w:bCs/>
                <w:lang w:val="it-IT"/>
              </w:rPr>
              <w:br/>
              <w:t>_______________________________________________________________</w:t>
            </w:r>
          </w:p>
          <w:p w14:paraId="09205BFF" w14:textId="77777777" w:rsidR="007C2178" w:rsidRPr="00D47672" w:rsidRDefault="007C2178" w:rsidP="00DE75F4">
            <w:pPr>
              <w:tabs>
                <w:tab w:val="left" w:pos="454"/>
                <w:tab w:val="left" w:pos="2014"/>
                <w:tab w:val="left" w:pos="3006"/>
              </w:tabs>
              <w:spacing w:beforeLines="60" w:before="144" w:after="60"/>
              <w:rPr>
                <w:rFonts w:cs="Arial"/>
                <w:bCs/>
                <w:lang w:val="it-IT"/>
              </w:rPr>
            </w:pPr>
            <w:r w:rsidRPr="00D47672">
              <w:rPr>
                <w:rFonts w:cs="Arial"/>
                <w:bCs/>
                <w:lang w:val="it-IT"/>
              </w:rPr>
              <w:br/>
              <w:t>_______________________________________________________________</w:t>
            </w:r>
          </w:p>
          <w:p w14:paraId="3975F7EA" w14:textId="77777777" w:rsidR="007C2178" w:rsidRPr="00D47672" w:rsidRDefault="007C2178" w:rsidP="00DE75F4">
            <w:pPr>
              <w:tabs>
                <w:tab w:val="left" w:pos="454"/>
                <w:tab w:val="left" w:pos="2014"/>
                <w:tab w:val="left" w:pos="3006"/>
              </w:tabs>
              <w:spacing w:beforeLines="60" w:before="144" w:after="60"/>
              <w:rPr>
                <w:rFonts w:cs="Arial"/>
                <w:bCs/>
                <w:lang w:val="it-IT"/>
              </w:rPr>
            </w:pPr>
            <w:r w:rsidRPr="00D47672">
              <w:rPr>
                <w:rFonts w:cs="Arial"/>
                <w:bCs/>
                <w:lang w:val="it-IT"/>
              </w:rPr>
              <w:br/>
              <w:t>_______________________________________________________________</w:t>
            </w:r>
          </w:p>
          <w:p w14:paraId="7DB4A146" w14:textId="77777777" w:rsidR="007C2178" w:rsidRPr="00D47672" w:rsidRDefault="007C2178" w:rsidP="00DE75F4">
            <w:pPr>
              <w:tabs>
                <w:tab w:val="left" w:pos="454"/>
                <w:tab w:val="left" w:pos="2014"/>
                <w:tab w:val="left" w:pos="3006"/>
              </w:tabs>
              <w:spacing w:beforeLines="60" w:before="144" w:after="60"/>
              <w:rPr>
                <w:rFonts w:cs="Arial"/>
                <w:bCs/>
                <w:lang w:val="it-IT"/>
              </w:rPr>
            </w:pPr>
          </w:p>
        </w:tc>
      </w:tr>
    </w:tbl>
    <w:p w14:paraId="79DFE741" w14:textId="0A9DD19D" w:rsidR="00C045AC" w:rsidRPr="00D47672" w:rsidRDefault="00C045AC" w:rsidP="00C349D3">
      <w:pPr>
        <w:spacing w:beforeLines="60" w:before="144" w:after="60" w:line="480" w:lineRule="auto"/>
        <w:rPr>
          <w:lang w:val="it-IT"/>
        </w:rPr>
      </w:pPr>
    </w:p>
    <w:p w14:paraId="637F331F" w14:textId="4E49E167" w:rsidR="007C2178" w:rsidRPr="00D47672" w:rsidRDefault="00C14CA1" w:rsidP="00C349D3">
      <w:pPr>
        <w:spacing w:beforeLines="60" w:before="144" w:after="60" w:line="480" w:lineRule="auto"/>
        <w:rPr>
          <w:b/>
          <w:bCs/>
          <w:color w:val="000000" w:themeColor="text1"/>
          <w:lang w:val="it-IT"/>
        </w:rPr>
      </w:pPr>
      <w:r w:rsidRPr="00D47672">
        <w:rPr>
          <w:b/>
          <w:bCs/>
          <w:color w:val="000000" w:themeColor="text1"/>
          <w:lang w:val="it-IT"/>
        </w:rPr>
        <w:t>Molte grazie per la partecipazione e la collaborazione</w:t>
      </w:r>
      <w:r w:rsidR="00CC4519" w:rsidRPr="00D47672">
        <w:rPr>
          <w:b/>
          <w:bCs/>
          <w:color w:val="000000" w:themeColor="text1"/>
          <w:lang w:val="it-IT"/>
        </w:rPr>
        <w:t>!</w:t>
      </w:r>
    </w:p>
    <w:sectPr w:rsidR="007C2178" w:rsidRPr="00D47672" w:rsidSect="003F3F66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702" w:right="1474" w:bottom="1134" w:left="1440" w:header="567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D9E321E" w14:textId="77777777" w:rsidR="00F002F7" w:rsidRDefault="00F002F7" w:rsidP="00F91D37">
      <w:pPr>
        <w:spacing w:line="240" w:lineRule="auto"/>
      </w:pPr>
      <w:r>
        <w:separator/>
      </w:r>
    </w:p>
  </w:endnote>
  <w:endnote w:type="continuationSeparator" w:id="0">
    <w:p w14:paraId="4037A0B7" w14:textId="77777777" w:rsidR="00F002F7" w:rsidRDefault="00F002F7" w:rsidP="00F91D3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NeueLT Com 55 Roman">
    <w:altName w:val="Arial"/>
    <w:charset w:val="4D"/>
    <w:family w:val="swiss"/>
    <w:pitch w:val="variable"/>
    <w:sig w:usb0="8000000F" w:usb1="10002042" w:usb2="00000000" w:usb3="00000000" w:csb0="0000009B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MinionPro-Regular">
    <w:altName w:val="Arial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ED1FFC" w14:textId="7CA64741" w:rsidR="00870017" w:rsidRPr="007D5C6D" w:rsidRDefault="00BB3CDD" w:rsidP="007D5C6D">
    <w:pPr>
      <w:pStyle w:val="Pieddepage"/>
    </w:pPr>
    <w:r>
      <w:rPr>
        <w:noProof/>
        <w:lang w:eastAsia="de-CH"/>
      </w:rPr>
      <w:drawing>
        <wp:anchor distT="0" distB="0" distL="114300" distR="114300" simplePos="0" relativeHeight="251669503" behindDoc="0" locked="0" layoutInCell="1" allowOverlap="1" wp14:anchorId="4638D920" wp14:editId="437839AA">
          <wp:simplePos x="0" y="0"/>
          <wp:positionH relativeFrom="column">
            <wp:posOffset>3486150</wp:posOffset>
          </wp:positionH>
          <wp:positionV relativeFrom="paragraph">
            <wp:posOffset>-300355</wp:posOffset>
          </wp:positionV>
          <wp:extent cx="2238375" cy="367918"/>
          <wp:effectExtent l="0" t="0" r="0" b="0"/>
          <wp:wrapNone/>
          <wp:docPr id="1" name="Ima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38375" cy="36791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03EC8F" w14:textId="77777777" w:rsidR="007D5C6D" w:rsidRDefault="00BB3CDD" w:rsidP="007D5C6D">
    <w:pPr>
      <w:pStyle w:val="Pieddepage"/>
      <w:tabs>
        <w:tab w:val="right" w:pos="8931"/>
      </w:tabs>
    </w:pPr>
    <w:fldSimple w:instr=" FILENAME \* MERGEFORMAT ">
      <w:r w:rsidR="00F636A3">
        <w:rPr>
          <w:noProof/>
        </w:rPr>
        <w:t>Dokument2</w:t>
      </w:r>
    </w:fldSimple>
    <w:r w:rsidR="007D5C6D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AB6319B" w14:textId="77777777" w:rsidR="00F002F7" w:rsidRDefault="00F002F7" w:rsidP="00F91D37">
      <w:pPr>
        <w:spacing w:line="240" w:lineRule="auto"/>
      </w:pPr>
      <w:r>
        <w:separator/>
      </w:r>
    </w:p>
  </w:footnote>
  <w:footnote w:type="continuationSeparator" w:id="0">
    <w:p w14:paraId="424473A9" w14:textId="77777777" w:rsidR="00F002F7" w:rsidRDefault="00F002F7" w:rsidP="00F91D3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E4F83A" w14:textId="11266EC6" w:rsidR="005C6148" w:rsidRDefault="009F0A88" w:rsidP="009F0A88">
    <w:pPr>
      <w:pStyle w:val="En-tte"/>
      <w:jc w:val="center"/>
    </w:pPr>
    <w:r>
      <w:rPr>
        <w:noProof/>
        <w:lang w:eastAsia="de-CH"/>
      </w:rPr>
      <w:drawing>
        <wp:inline distT="0" distB="0" distL="0" distR="0" wp14:anchorId="0A7460B9" wp14:editId="2DAF54ED">
          <wp:extent cx="3361319" cy="590843"/>
          <wp:effectExtent l="0" t="0" r="4445" b="6350"/>
          <wp:docPr id="5" name="Grafi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Grafik 5"/>
                  <pic:cNvPicPr/>
                </pic:nvPicPr>
                <pic:blipFill rotWithShape="1">
                  <a:blip r:embed="rId1"/>
                  <a:srcRect r="28721"/>
                  <a:stretch/>
                </pic:blipFill>
                <pic:spPr bwMode="auto">
                  <a:xfrm>
                    <a:off x="0" y="0"/>
                    <a:ext cx="3454927" cy="607297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B54BFB" w14:textId="77777777" w:rsidR="00EC5215" w:rsidRDefault="008B4694">
    <w:pPr>
      <w:pStyle w:val="En-tte"/>
    </w:pPr>
    <w:r>
      <w:rPr>
        <w:noProof/>
        <w:lang w:eastAsia="de-CH"/>
      </w:rPr>
      <mc:AlternateContent>
        <mc:Choice Requires="wpg">
          <w:drawing>
            <wp:anchor distT="0" distB="0" distL="114300" distR="114300" simplePos="0" relativeHeight="251668479" behindDoc="0" locked="1" layoutInCell="1" allowOverlap="1" wp14:anchorId="15D899CB" wp14:editId="3190C861">
              <wp:simplePos x="0" y="0"/>
              <wp:positionH relativeFrom="page">
                <wp:align>center</wp:align>
              </wp:positionH>
              <wp:positionV relativeFrom="page">
                <wp:align>top</wp:align>
              </wp:positionV>
              <wp:extent cx="3124800" cy="774000"/>
              <wp:effectExtent l="0" t="0" r="0" b="7620"/>
              <wp:wrapNone/>
              <wp:docPr id="11" name="Gruppieren 1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121751" cy="774000"/>
                        <a:chOff x="1524" y="0"/>
                        <a:chExt cx="3121152" cy="772425"/>
                      </a:xfrm>
                    </wpg:grpSpPr>
                    <wps:wsp>
                      <wps:cNvPr id="12" name="Rechteck 12"/>
                      <wps:cNvSpPr/>
                      <wps:spPr>
                        <a:xfrm>
                          <a:off x="1380015" y="0"/>
                          <a:ext cx="360000" cy="360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3" name="Grafik 13"/>
                        <pic:cNvPicPr>
                          <a:picLocks noChangeAspect="1"/>
                        </pic:cNvPicPr>
                      </pic:nvPicPr>
                      <pic:blipFill>
                        <a:blip r:embed="rId1"/>
                        <a:srcRect/>
                        <a:stretch/>
                      </pic:blipFill>
                      <pic:spPr>
                        <a:xfrm>
                          <a:off x="1524" y="460005"/>
                          <a:ext cx="3121152" cy="31242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group w14:anchorId="1D72EF37" id="Gruppieren 11" o:spid="_x0000_s1026" style="position:absolute;margin-left:0;margin-top:0;width:246.05pt;height:60.95pt;z-index:251668479;mso-position-horizontal:center;mso-position-horizontal-relative:page;mso-position-vertical:top;mso-position-vertical-relative:page;mso-width-relative:margin;mso-height-relative:margin" coordorigin="15" coordsize="31211,7724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">
              <v:rect id="Rechteck 12" o:spid="_x0000_s1027" style="position:absolute;left:13800;width:3600;height:36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" filled="f" stroked="f" strokeweight="2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Grafik 13" o:spid="_x0000_s1028" type="#_x0000_t75" style="position:absolute;left:15;top:4600;width:31211;height:31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">
                <v:imagedata r:id="rId2" o:title=""/>
                <v:path arrowok="t"/>
              </v:shape>
              <w10:wrap anchorx="page" anchory="page"/>
              <w10:anchorlock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CEF6369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6E94C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29ED57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FDB8128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819A94D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5A9A347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80EA1BE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5986FEC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AA947F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DBFC173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1E804FF"/>
    <w:multiLevelType w:val="hybridMultilevel"/>
    <w:tmpl w:val="522274AA"/>
    <w:lvl w:ilvl="0" w:tplc="11AC66EC">
      <w:start w:val="1"/>
      <w:numFmt w:val="decimal"/>
      <w:pStyle w:val="Traktandum-Tite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E8274B"/>
    <w:multiLevelType w:val="multilevel"/>
    <w:tmpl w:val="C4E4D39E"/>
    <w:lvl w:ilvl="0">
      <w:start w:val="1"/>
      <w:numFmt w:val="bullet"/>
      <w:lvlText w:val="‒"/>
      <w:lvlJc w:val="left"/>
      <w:pPr>
        <w:ind w:left="284" w:hanging="284"/>
      </w:pPr>
      <w:rPr>
        <w:rFonts w:ascii="Arial" w:hAnsi="Arial" w:hint="default"/>
      </w:rPr>
    </w:lvl>
    <w:lvl w:ilvl="1">
      <w:start w:val="1"/>
      <w:numFmt w:val="bullet"/>
      <w:lvlText w:val="–"/>
      <w:lvlJc w:val="left"/>
      <w:pPr>
        <w:ind w:left="567" w:hanging="283"/>
      </w:pPr>
      <w:rPr>
        <w:rFonts w:asciiTheme="minorHAnsi" w:hAnsiTheme="minorHAnsi" w:cs="Times New Roman" w:hint="default"/>
      </w:rPr>
    </w:lvl>
    <w:lvl w:ilvl="2">
      <w:start w:val="1"/>
      <w:numFmt w:val="bullet"/>
      <w:lvlText w:val="•"/>
      <w:lvlJc w:val="left"/>
      <w:pPr>
        <w:ind w:left="851" w:hanging="284"/>
      </w:pPr>
      <w:rPr>
        <w:rFonts w:ascii="Times New Roman" w:hAnsi="Times New Roman" w:cs="Times New Roman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 w15:restartNumberingAfterBreak="0">
    <w:nsid w:val="31832E05"/>
    <w:multiLevelType w:val="hybridMultilevel"/>
    <w:tmpl w:val="6BC24FEC"/>
    <w:lvl w:ilvl="0" w:tplc="609E22DC">
      <w:start w:val="1"/>
      <w:numFmt w:val="lowerLetter"/>
      <w:pStyle w:val="Nummerierungabc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6C35AD3"/>
    <w:multiLevelType w:val="multilevel"/>
    <w:tmpl w:val="F4EEDEE6"/>
    <w:lvl w:ilvl="0">
      <w:start w:val="1"/>
      <w:numFmt w:val="bullet"/>
      <w:lvlText w:val="‒"/>
      <w:lvlJc w:val="left"/>
      <w:pPr>
        <w:ind w:left="284" w:hanging="284"/>
      </w:pPr>
      <w:rPr>
        <w:rFonts w:ascii="Arial" w:hAnsi="Arial" w:hint="default"/>
      </w:rPr>
    </w:lvl>
    <w:lvl w:ilvl="1">
      <w:start w:val="1"/>
      <w:numFmt w:val="bullet"/>
      <w:lvlText w:val="‒"/>
      <w:lvlJc w:val="left"/>
      <w:pPr>
        <w:ind w:left="567" w:hanging="283"/>
      </w:pPr>
      <w:rPr>
        <w:rFonts w:ascii="Arial" w:hAnsi="Arial" w:hint="default"/>
      </w:rPr>
    </w:lvl>
    <w:lvl w:ilvl="2">
      <w:start w:val="1"/>
      <w:numFmt w:val="bullet"/>
      <w:lvlText w:val="•"/>
      <w:lvlJc w:val="left"/>
      <w:pPr>
        <w:ind w:left="851" w:hanging="284"/>
      </w:pPr>
      <w:rPr>
        <w:rFonts w:ascii="Times New Roman" w:hAnsi="Times New Roman" w:cs="Times New Roman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" w15:restartNumberingAfterBreak="0">
    <w:nsid w:val="47555D12"/>
    <w:multiLevelType w:val="hybridMultilevel"/>
    <w:tmpl w:val="A51EEEE8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86E73CA"/>
    <w:multiLevelType w:val="hybridMultilevel"/>
    <w:tmpl w:val="5D00219C"/>
    <w:lvl w:ilvl="0" w:tplc="3020C1F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7C623E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0D46FD"/>
    <w:multiLevelType w:val="multilevel"/>
    <w:tmpl w:val="478AEFDC"/>
    <w:lvl w:ilvl="0">
      <w:start w:val="1"/>
      <w:numFmt w:val="decimal"/>
      <w:pStyle w:val="berschrift1nummeriert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decimal"/>
      <w:pStyle w:val="berschrift2nummeriert"/>
      <w:lvlText w:val="%1.%2"/>
      <w:lvlJc w:val="left"/>
      <w:pPr>
        <w:ind w:left="425" w:hanging="425"/>
      </w:pPr>
      <w:rPr>
        <w:rFonts w:hint="default"/>
      </w:rPr>
    </w:lvl>
    <w:lvl w:ilvl="2">
      <w:start w:val="1"/>
      <w:numFmt w:val="decimal"/>
      <w:pStyle w:val="berschrift3nummeriert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pStyle w:val="berschrift4nummeriert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425" w:hanging="425"/>
      </w:pPr>
      <w:rPr>
        <w:rFonts w:hint="default"/>
      </w:rPr>
    </w:lvl>
    <w:lvl w:ilvl="6">
      <w:start w:val="1"/>
      <w:numFmt w:val="lowerRoman"/>
      <w:lvlText w:val="%7."/>
      <w:lvlJc w:val="left"/>
      <w:pPr>
        <w:ind w:left="425" w:hanging="425"/>
      </w:pPr>
      <w:rPr>
        <w:rFonts w:hint="default"/>
      </w:rPr>
    </w:lvl>
    <w:lvl w:ilvl="7">
      <w:start w:val="1"/>
      <w:numFmt w:val="decimal"/>
      <w:pStyle w:val="Nummerierung1"/>
      <w:lvlText w:val="%8."/>
      <w:lvlJc w:val="left"/>
      <w:pPr>
        <w:ind w:left="425" w:hanging="425"/>
      </w:pPr>
      <w:rPr>
        <w:rFonts w:hint="default"/>
      </w:rPr>
    </w:lvl>
    <w:lvl w:ilvl="8">
      <w:start w:val="1"/>
      <w:numFmt w:val="decimal"/>
      <w:pStyle w:val="Nummerierung2"/>
      <w:lvlText w:val="%8.%9"/>
      <w:lvlJc w:val="left"/>
      <w:pPr>
        <w:ind w:left="992" w:hanging="567"/>
      </w:pPr>
      <w:rPr>
        <w:rFonts w:hint="default"/>
      </w:rPr>
    </w:lvl>
  </w:abstractNum>
  <w:abstractNum w:abstractNumId="17" w15:restartNumberingAfterBreak="0">
    <w:nsid w:val="4E5C6C4A"/>
    <w:multiLevelType w:val="hybridMultilevel"/>
    <w:tmpl w:val="C570091C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613E6B"/>
    <w:multiLevelType w:val="multilevel"/>
    <w:tmpl w:val="98B28E36"/>
    <w:lvl w:ilvl="0">
      <w:start w:val="1"/>
      <w:numFmt w:val="bullet"/>
      <w:pStyle w:val="Listepuces"/>
      <w:lvlText w:val=""/>
      <w:lvlJc w:val="left"/>
      <w:pPr>
        <w:ind w:left="284" w:hanging="284"/>
      </w:pPr>
      <w:rPr>
        <w:rFonts w:ascii="Wingdings" w:hAnsi="Wingdings" w:hint="default"/>
      </w:rPr>
    </w:lvl>
    <w:lvl w:ilvl="1">
      <w:start w:val="1"/>
      <w:numFmt w:val="bullet"/>
      <w:pStyle w:val="Listepuces2"/>
      <w:lvlText w:val="–"/>
      <w:lvlJc w:val="left"/>
      <w:pPr>
        <w:ind w:left="567" w:hanging="283"/>
      </w:pPr>
      <w:rPr>
        <w:rFonts w:ascii="HelveticaNeueLT Com 55 Roman" w:hAnsi="HelveticaNeueLT Com 55 Roman" w:hint="default"/>
      </w:rPr>
    </w:lvl>
    <w:lvl w:ilvl="2">
      <w:start w:val="1"/>
      <w:numFmt w:val="bullet"/>
      <w:pStyle w:val="Listepuces3"/>
      <w:lvlText w:val="–"/>
      <w:lvlJc w:val="left"/>
      <w:pPr>
        <w:ind w:left="851" w:hanging="284"/>
      </w:pPr>
      <w:rPr>
        <w:rFonts w:ascii="HelveticaNeueLT Com 55 Roman" w:hAnsi="HelveticaNeueLT Com 55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9" w15:restartNumberingAfterBreak="0">
    <w:nsid w:val="5D763046"/>
    <w:multiLevelType w:val="hybridMultilevel"/>
    <w:tmpl w:val="6F90874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EC90B5A"/>
    <w:multiLevelType w:val="multilevel"/>
    <w:tmpl w:val="39F8494A"/>
    <w:lvl w:ilvl="0">
      <w:start w:val="1"/>
      <w:numFmt w:val="bullet"/>
      <w:lvlText w:val="‒"/>
      <w:lvlJc w:val="left"/>
      <w:pPr>
        <w:ind w:left="284" w:hanging="284"/>
      </w:pPr>
      <w:rPr>
        <w:rFonts w:ascii="Arial" w:hAnsi="Arial" w:hint="default"/>
      </w:rPr>
    </w:lvl>
    <w:lvl w:ilvl="1">
      <w:start w:val="1"/>
      <w:numFmt w:val="bullet"/>
      <w:lvlText w:val="–"/>
      <w:lvlJc w:val="left"/>
      <w:pPr>
        <w:ind w:left="567" w:hanging="283"/>
      </w:pPr>
      <w:rPr>
        <w:rFonts w:asciiTheme="minorHAnsi" w:hAnsiTheme="minorHAnsi" w:cs="Times New Roman" w:hint="default"/>
      </w:rPr>
    </w:lvl>
    <w:lvl w:ilvl="2">
      <w:start w:val="1"/>
      <w:numFmt w:val="bullet"/>
      <w:lvlText w:val="‒"/>
      <w:lvlJc w:val="left"/>
      <w:pPr>
        <w:ind w:left="851" w:hanging="284"/>
      </w:pPr>
      <w:rPr>
        <w:rFonts w:ascii="Arial" w:hAnsi="Arial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1" w15:restartNumberingAfterBreak="0">
    <w:nsid w:val="652630A6"/>
    <w:multiLevelType w:val="multilevel"/>
    <w:tmpl w:val="0066839A"/>
    <w:lvl w:ilvl="0">
      <w:start w:val="1"/>
      <w:numFmt w:val="bullet"/>
      <w:lvlText w:val="‒"/>
      <w:lvlJc w:val="left"/>
      <w:pPr>
        <w:ind w:left="284" w:hanging="284"/>
      </w:pPr>
      <w:rPr>
        <w:rFonts w:ascii="Arial" w:hAnsi="Arial" w:hint="default"/>
      </w:rPr>
    </w:lvl>
    <w:lvl w:ilvl="1">
      <w:start w:val="1"/>
      <w:numFmt w:val="bullet"/>
      <w:lvlText w:val="–"/>
      <w:lvlJc w:val="left"/>
      <w:pPr>
        <w:ind w:left="567" w:hanging="283"/>
      </w:pPr>
      <w:rPr>
        <w:rFonts w:asciiTheme="minorHAnsi" w:hAnsiTheme="minorHAnsi" w:cs="Times New Roman" w:hint="default"/>
      </w:rPr>
    </w:lvl>
    <w:lvl w:ilvl="2">
      <w:start w:val="1"/>
      <w:numFmt w:val="decimal"/>
      <w:lvlText w:val="%3."/>
      <w:lvlJc w:val="left"/>
      <w:pPr>
        <w:ind w:left="851" w:hanging="284"/>
      </w:pPr>
      <w:rPr>
        <w:rFonts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2" w15:restartNumberingAfterBreak="0">
    <w:nsid w:val="684C6F8A"/>
    <w:multiLevelType w:val="hybridMultilevel"/>
    <w:tmpl w:val="891EB3F0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AE06DE1"/>
    <w:multiLevelType w:val="multilevel"/>
    <w:tmpl w:val="5808B4DE"/>
    <w:lvl w:ilvl="0">
      <w:start w:val="1"/>
      <w:numFmt w:val="bullet"/>
      <w:pStyle w:val="Aufzhlung1"/>
      <w:lvlText w:val="‒"/>
      <w:lvlJc w:val="left"/>
      <w:pPr>
        <w:ind w:left="284" w:hanging="284"/>
      </w:pPr>
      <w:rPr>
        <w:rFonts w:asciiTheme="minorHAnsi" w:hAnsiTheme="minorHAnsi" w:hint="default"/>
      </w:rPr>
    </w:lvl>
    <w:lvl w:ilvl="1">
      <w:start w:val="1"/>
      <w:numFmt w:val="bullet"/>
      <w:pStyle w:val="Aufzhlung2"/>
      <w:lvlText w:val="‒"/>
      <w:lvlJc w:val="left"/>
      <w:pPr>
        <w:ind w:left="567" w:hanging="283"/>
      </w:pPr>
      <w:rPr>
        <w:rFonts w:asciiTheme="minorHAnsi" w:hAnsiTheme="minorHAnsi" w:hint="default"/>
      </w:rPr>
    </w:lvl>
    <w:lvl w:ilvl="2">
      <w:start w:val="1"/>
      <w:numFmt w:val="bullet"/>
      <w:pStyle w:val="Aufzhlung3"/>
      <w:lvlText w:val="‒"/>
      <w:lvlJc w:val="left"/>
      <w:pPr>
        <w:ind w:left="851" w:hanging="284"/>
      </w:pPr>
      <w:rPr>
        <w:rFonts w:asciiTheme="minorHAnsi" w:hAnsiTheme="minorHAnsi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4" w15:restartNumberingAfterBreak="0">
    <w:nsid w:val="6C985FA8"/>
    <w:multiLevelType w:val="hybridMultilevel"/>
    <w:tmpl w:val="FD1A9CF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E2D14D5"/>
    <w:multiLevelType w:val="hybridMultilevel"/>
    <w:tmpl w:val="A4167C0E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48D127E"/>
    <w:multiLevelType w:val="multilevel"/>
    <w:tmpl w:val="08B45774"/>
    <w:lvl w:ilvl="0">
      <w:start w:val="1"/>
      <w:numFmt w:val="bullet"/>
      <w:lvlText w:val="–"/>
      <w:lvlJc w:val="left"/>
      <w:pPr>
        <w:ind w:left="284" w:hanging="284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–"/>
      <w:lvlJc w:val="left"/>
      <w:pPr>
        <w:ind w:left="567" w:hanging="283"/>
      </w:pPr>
      <w:rPr>
        <w:rFonts w:asciiTheme="minorHAnsi" w:hAnsiTheme="minorHAnsi" w:cs="Times New Roman" w:hint="default"/>
      </w:rPr>
    </w:lvl>
    <w:lvl w:ilvl="2">
      <w:start w:val="1"/>
      <w:numFmt w:val="bullet"/>
      <w:lvlText w:val="•"/>
      <w:lvlJc w:val="left"/>
      <w:pPr>
        <w:ind w:left="851" w:hanging="284"/>
      </w:pPr>
      <w:rPr>
        <w:rFonts w:ascii="Times New Roman" w:hAnsi="Times New Roman" w:cs="Times New Roman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7" w15:restartNumberingAfterBreak="0">
    <w:nsid w:val="7FD325A5"/>
    <w:multiLevelType w:val="hybridMultilevel"/>
    <w:tmpl w:val="5C6AB65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24"/>
  </w:num>
  <w:num w:numId="12">
    <w:abstractNumId w:val="18"/>
  </w:num>
  <w:num w:numId="13">
    <w:abstractNumId w:val="14"/>
  </w:num>
  <w:num w:numId="14">
    <w:abstractNumId w:val="27"/>
  </w:num>
  <w:num w:numId="15">
    <w:abstractNumId w:val="26"/>
  </w:num>
  <w:num w:numId="16">
    <w:abstractNumId w:val="10"/>
  </w:num>
  <w:num w:numId="17">
    <w:abstractNumId w:val="15"/>
  </w:num>
  <w:num w:numId="1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3"/>
  </w:num>
  <w:num w:numId="20">
    <w:abstractNumId w:val="13"/>
  </w:num>
  <w:num w:numId="21">
    <w:abstractNumId w:val="21"/>
  </w:num>
  <w:num w:numId="22">
    <w:abstractNumId w:val="20"/>
  </w:num>
  <w:num w:numId="23">
    <w:abstractNumId w:val="11"/>
  </w:num>
  <w:num w:numId="24">
    <w:abstractNumId w:val="16"/>
  </w:num>
  <w:num w:numId="25">
    <w:abstractNumId w:val="22"/>
  </w:num>
  <w:num w:numId="26">
    <w:abstractNumId w:val="19"/>
  </w:num>
  <w:num w:numId="27">
    <w:abstractNumId w:val="12"/>
  </w:num>
  <w:num w:numId="28">
    <w:abstractNumId w:val="25"/>
  </w:num>
  <w:num w:numId="2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ctiveWritingStyle w:appName="MSWord" w:lang="it-CH" w:vendorID="64" w:dllVersion="6" w:nlCheck="1" w:checkStyle="0"/>
  <w:activeWritingStyle w:appName="MSWord" w:lang="en-US" w:vendorID="64" w:dllVersion="6" w:nlCheck="1" w:checkStyle="1"/>
  <w:activeWritingStyle w:appName="MSWord" w:lang="fr-CH" w:vendorID="64" w:dllVersion="6" w:nlCheck="1" w:checkStyle="1"/>
  <w:activeWritingStyle w:appName="MSWord" w:lang="de-CH" w:vendorID="64" w:dllVersion="6" w:nlCheck="1" w:checkStyle="0"/>
  <w:activeWritingStyle w:appName="MSWord" w:lang="de-DE" w:vendorID="64" w:dllVersion="6" w:nlCheck="1" w:checkStyle="0"/>
  <w:activeWritingStyle w:appName="MSWord" w:lang="de-CH" w:vendorID="64" w:dllVersion="0" w:nlCheck="1" w:checkStyle="0"/>
  <w:activeWritingStyle w:appName="MSWord" w:lang="en-GB" w:vendorID="64" w:dllVersion="0" w:nlCheck="1" w:checkStyle="0"/>
  <w:activeWritingStyle w:appName="MSWord" w:lang="en-GB" w:vendorID="64" w:dllVersion="6" w:nlCheck="1" w:checkStyle="1"/>
  <w:activeWritingStyle w:appName="MSWord" w:lang="en-US" w:vendorID="64" w:dllVersion="0" w:nlCheck="1" w:checkStyle="0"/>
  <w:activeWritingStyle w:appName="MSWord" w:lang="it-CH" w:vendorID="64" w:dllVersion="0" w:nlCheck="1" w:checkStyle="0"/>
  <w:activeWritingStyle w:appName="MSWord" w:lang="de-DE" w:vendorID="64" w:dllVersion="0" w:nlCheck="1" w:checkStyle="0"/>
  <w:activeWritingStyle w:appName="MSWord" w:lang="fr-CH" w:vendorID="64" w:dllVersion="0" w:nlCheck="1" w:checkStyle="0"/>
  <w:activeWritingStyle w:appName="MSWord" w:lang="de-CH" w:vendorID="64" w:dllVersion="4096" w:nlCheck="1" w:checkStyle="0"/>
  <w:activeWritingStyle w:appName="MSWord" w:lang="de-DE" w:vendorID="64" w:dllVersion="4096" w:nlCheck="1" w:checkStyle="0"/>
  <w:activeWritingStyle w:appName="MSWord" w:lang="it-IT" w:vendorID="64" w:dllVersion="4096" w:nlCheck="1" w:checkStyle="0"/>
  <w:activeWritingStyle w:appName="MSWord" w:lang="de-CH" w:vendorID="64" w:dllVersion="131078" w:nlCheck="1" w:checkStyle="0"/>
  <w:activeWritingStyle w:appName="MSWord" w:lang="it-IT" w:vendorID="64" w:dllVersion="131078" w:nlCheck="1" w:checkStyle="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36A3"/>
    <w:rsid w:val="00002978"/>
    <w:rsid w:val="0001010F"/>
    <w:rsid w:val="00025CEC"/>
    <w:rsid w:val="000266B7"/>
    <w:rsid w:val="00026FE8"/>
    <w:rsid w:val="00032B92"/>
    <w:rsid w:val="000409C8"/>
    <w:rsid w:val="00041700"/>
    <w:rsid w:val="000547D0"/>
    <w:rsid w:val="00063BC2"/>
    <w:rsid w:val="000701F1"/>
    <w:rsid w:val="00071780"/>
    <w:rsid w:val="00096E8E"/>
    <w:rsid w:val="000A1884"/>
    <w:rsid w:val="000B595D"/>
    <w:rsid w:val="000C49C1"/>
    <w:rsid w:val="000D1743"/>
    <w:rsid w:val="000E756F"/>
    <w:rsid w:val="0010021F"/>
    <w:rsid w:val="00102345"/>
    <w:rsid w:val="00106688"/>
    <w:rsid w:val="00107F09"/>
    <w:rsid w:val="001134C7"/>
    <w:rsid w:val="00113CB8"/>
    <w:rsid w:val="0012151C"/>
    <w:rsid w:val="001231C6"/>
    <w:rsid w:val="001375AB"/>
    <w:rsid w:val="00144122"/>
    <w:rsid w:val="00154677"/>
    <w:rsid w:val="00155F3E"/>
    <w:rsid w:val="00167916"/>
    <w:rsid w:val="00197E92"/>
    <w:rsid w:val="001D6E28"/>
    <w:rsid w:val="001F4A7E"/>
    <w:rsid w:val="001F4B8C"/>
    <w:rsid w:val="0022685B"/>
    <w:rsid w:val="0023205B"/>
    <w:rsid w:val="00232AD9"/>
    <w:rsid w:val="00246CDD"/>
    <w:rsid w:val="0025644A"/>
    <w:rsid w:val="00267F71"/>
    <w:rsid w:val="002726D9"/>
    <w:rsid w:val="00290E37"/>
    <w:rsid w:val="002B2B81"/>
    <w:rsid w:val="002D272F"/>
    <w:rsid w:val="002D38AE"/>
    <w:rsid w:val="002E6A08"/>
    <w:rsid w:val="002F06AA"/>
    <w:rsid w:val="002F68A2"/>
    <w:rsid w:val="0030245A"/>
    <w:rsid w:val="00314601"/>
    <w:rsid w:val="0032330D"/>
    <w:rsid w:val="0032671C"/>
    <w:rsid w:val="00333A1B"/>
    <w:rsid w:val="00336043"/>
    <w:rsid w:val="003514EE"/>
    <w:rsid w:val="00363671"/>
    <w:rsid w:val="00364EE3"/>
    <w:rsid w:val="00367D86"/>
    <w:rsid w:val="003757E4"/>
    <w:rsid w:val="00375834"/>
    <w:rsid w:val="003C3D32"/>
    <w:rsid w:val="003D0FAA"/>
    <w:rsid w:val="003F1A56"/>
    <w:rsid w:val="003F3F66"/>
    <w:rsid w:val="003F7398"/>
    <w:rsid w:val="00452D49"/>
    <w:rsid w:val="00476F39"/>
    <w:rsid w:val="00486DBB"/>
    <w:rsid w:val="00494FD7"/>
    <w:rsid w:val="00495F83"/>
    <w:rsid w:val="004A039B"/>
    <w:rsid w:val="004B0FDB"/>
    <w:rsid w:val="004C1329"/>
    <w:rsid w:val="004C3880"/>
    <w:rsid w:val="004C6B47"/>
    <w:rsid w:val="004C71C0"/>
    <w:rsid w:val="004D0F2F"/>
    <w:rsid w:val="004D179F"/>
    <w:rsid w:val="004D5B31"/>
    <w:rsid w:val="00500294"/>
    <w:rsid w:val="00526C93"/>
    <w:rsid w:val="00535EA2"/>
    <w:rsid w:val="00537410"/>
    <w:rsid w:val="00537A2C"/>
    <w:rsid w:val="00550787"/>
    <w:rsid w:val="00591832"/>
    <w:rsid w:val="00592841"/>
    <w:rsid w:val="005A37AD"/>
    <w:rsid w:val="005B4DEC"/>
    <w:rsid w:val="005B6FD0"/>
    <w:rsid w:val="005C6148"/>
    <w:rsid w:val="005E3F82"/>
    <w:rsid w:val="006044D5"/>
    <w:rsid w:val="00622FDC"/>
    <w:rsid w:val="00625020"/>
    <w:rsid w:val="00631C61"/>
    <w:rsid w:val="00642F26"/>
    <w:rsid w:val="00645A89"/>
    <w:rsid w:val="0065274C"/>
    <w:rsid w:val="00686D14"/>
    <w:rsid w:val="00687ED7"/>
    <w:rsid w:val="006C144C"/>
    <w:rsid w:val="006E0F4E"/>
    <w:rsid w:val="006E4AF1"/>
    <w:rsid w:val="006F0345"/>
    <w:rsid w:val="006F0469"/>
    <w:rsid w:val="007040B6"/>
    <w:rsid w:val="00705076"/>
    <w:rsid w:val="00711147"/>
    <w:rsid w:val="00726141"/>
    <w:rsid w:val="007277E3"/>
    <w:rsid w:val="00731A17"/>
    <w:rsid w:val="00734458"/>
    <w:rsid w:val="0073716D"/>
    <w:rsid w:val="007419CF"/>
    <w:rsid w:val="0074241C"/>
    <w:rsid w:val="00743B5C"/>
    <w:rsid w:val="0074487E"/>
    <w:rsid w:val="00746273"/>
    <w:rsid w:val="00750AB0"/>
    <w:rsid w:val="007721BF"/>
    <w:rsid w:val="00774E70"/>
    <w:rsid w:val="00796CEE"/>
    <w:rsid w:val="007A4E3B"/>
    <w:rsid w:val="007C0B2A"/>
    <w:rsid w:val="007C2178"/>
    <w:rsid w:val="007D5C6D"/>
    <w:rsid w:val="007E0460"/>
    <w:rsid w:val="00841B44"/>
    <w:rsid w:val="00857D8A"/>
    <w:rsid w:val="00870017"/>
    <w:rsid w:val="00870576"/>
    <w:rsid w:val="00874361"/>
    <w:rsid w:val="00875965"/>
    <w:rsid w:val="00883CC4"/>
    <w:rsid w:val="008B4694"/>
    <w:rsid w:val="009058F0"/>
    <w:rsid w:val="00924698"/>
    <w:rsid w:val="0093619F"/>
    <w:rsid w:val="009427E5"/>
    <w:rsid w:val="009454B7"/>
    <w:rsid w:val="009613D8"/>
    <w:rsid w:val="009619D0"/>
    <w:rsid w:val="00974275"/>
    <w:rsid w:val="009804FC"/>
    <w:rsid w:val="009809B0"/>
    <w:rsid w:val="0098474B"/>
    <w:rsid w:val="00995CBA"/>
    <w:rsid w:val="0099678C"/>
    <w:rsid w:val="009B0C96"/>
    <w:rsid w:val="009C222B"/>
    <w:rsid w:val="009C67A8"/>
    <w:rsid w:val="009D201B"/>
    <w:rsid w:val="009D5D9C"/>
    <w:rsid w:val="009E2171"/>
    <w:rsid w:val="009F0A88"/>
    <w:rsid w:val="00A06F53"/>
    <w:rsid w:val="00A43EDD"/>
    <w:rsid w:val="00A5451D"/>
    <w:rsid w:val="00A55C83"/>
    <w:rsid w:val="00A57815"/>
    <w:rsid w:val="00A62F82"/>
    <w:rsid w:val="00A70CDC"/>
    <w:rsid w:val="00A7133D"/>
    <w:rsid w:val="00A94B07"/>
    <w:rsid w:val="00AC2D5B"/>
    <w:rsid w:val="00AD36B2"/>
    <w:rsid w:val="00AF47AE"/>
    <w:rsid w:val="00AF496A"/>
    <w:rsid w:val="00AF7CA8"/>
    <w:rsid w:val="00B11A9B"/>
    <w:rsid w:val="00B24B2A"/>
    <w:rsid w:val="00B32ABB"/>
    <w:rsid w:val="00B41FD3"/>
    <w:rsid w:val="00B426D3"/>
    <w:rsid w:val="00B431DE"/>
    <w:rsid w:val="00B452C0"/>
    <w:rsid w:val="00B60278"/>
    <w:rsid w:val="00B70D03"/>
    <w:rsid w:val="00B803E7"/>
    <w:rsid w:val="00B82E14"/>
    <w:rsid w:val="00BA0416"/>
    <w:rsid w:val="00BA4DDE"/>
    <w:rsid w:val="00BB3CDD"/>
    <w:rsid w:val="00BC655F"/>
    <w:rsid w:val="00BD21C8"/>
    <w:rsid w:val="00BE1E62"/>
    <w:rsid w:val="00BE6AC1"/>
    <w:rsid w:val="00BF7052"/>
    <w:rsid w:val="00C045AC"/>
    <w:rsid w:val="00C05FAB"/>
    <w:rsid w:val="00C14CA1"/>
    <w:rsid w:val="00C349D3"/>
    <w:rsid w:val="00C3674D"/>
    <w:rsid w:val="00C43EDE"/>
    <w:rsid w:val="00C51D2F"/>
    <w:rsid w:val="00C859DA"/>
    <w:rsid w:val="00CA348A"/>
    <w:rsid w:val="00CB2CE6"/>
    <w:rsid w:val="00CC4519"/>
    <w:rsid w:val="00CE2D51"/>
    <w:rsid w:val="00CF08BB"/>
    <w:rsid w:val="00CF1E53"/>
    <w:rsid w:val="00CF4AF1"/>
    <w:rsid w:val="00D1162C"/>
    <w:rsid w:val="00D30E68"/>
    <w:rsid w:val="00D47672"/>
    <w:rsid w:val="00D57397"/>
    <w:rsid w:val="00D61996"/>
    <w:rsid w:val="00D654CD"/>
    <w:rsid w:val="00D73F63"/>
    <w:rsid w:val="00D9415C"/>
    <w:rsid w:val="00DA469E"/>
    <w:rsid w:val="00DB7675"/>
    <w:rsid w:val="00E1595A"/>
    <w:rsid w:val="00E25DCD"/>
    <w:rsid w:val="00E269E1"/>
    <w:rsid w:val="00E45F13"/>
    <w:rsid w:val="00E510BC"/>
    <w:rsid w:val="00E52BA4"/>
    <w:rsid w:val="00E61256"/>
    <w:rsid w:val="00E6601B"/>
    <w:rsid w:val="00E73CB2"/>
    <w:rsid w:val="00E73F71"/>
    <w:rsid w:val="00E839BA"/>
    <w:rsid w:val="00E8428A"/>
    <w:rsid w:val="00EA59B8"/>
    <w:rsid w:val="00EA5A01"/>
    <w:rsid w:val="00EC2DF9"/>
    <w:rsid w:val="00EC5215"/>
    <w:rsid w:val="00EE6E36"/>
    <w:rsid w:val="00EF756E"/>
    <w:rsid w:val="00F002F7"/>
    <w:rsid w:val="00F016BC"/>
    <w:rsid w:val="00F0660B"/>
    <w:rsid w:val="00F123AE"/>
    <w:rsid w:val="00F16C91"/>
    <w:rsid w:val="00F32B93"/>
    <w:rsid w:val="00F5551A"/>
    <w:rsid w:val="00F636A3"/>
    <w:rsid w:val="00F73331"/>
    <w:rsid w:val="00F87174"/>
    <w:rsid w:val="00F91D37"/>
    <w:rsid w:val="00F9610D"/>
    <w:rsid w:val="00FB657F"/>
    <w:rsid w:val="00FE7D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;"/>
  <w14:docId w14:val="09046738"/>
  <w15:docId w15:val="{898EF6BF-989A-42AB-B0F4-7EEBCE1FC9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de-CH" w:eastAsia="en-US" w:bidi="ar-SA"/>
      </w:rPr>
    </w:rPrDefault>
    <w:pPrDefault>
      <w:pPr>
        <w:spacing w:line="280" w:lineRule="atLeas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uiPriority="15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1" w:qFormat="1"/>
    <w:lsdException w:name="Emphasis" w:semiHidden="1" w:uiPriority="20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semiHidden="1" w:uiPriority="29" w:unhideWhenUsed="1"/>
    <w:lsdException w:name="Intense Quote" w:semiHidden="1" w:uiPriority="30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 w:unhideWhenUsed="1"/>
    <w:lsdException w:name="Subtle Reference" w:semiHidden="1" w:uiPriority="31"/>
    <w:lsdException w:name="Intense Reference" w:semiHidden="1" w:uiPriority="32" w:unhideWhenUsed="1"/>
    <w:lsdException w:name="Book Title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2671C"/>
  </w:style>
  <w:style w:type="paragraph" w:styleId="Titre1">
    <w:name w:val="heading 1"/>
    <w:basedOn w:val="Normal"/>
    <w:next w:val="Normal"/>
    <w:link w:val="Titre1Car"/>
    <w:uiPriority w:val="9"/>
    <w:qFormat/>
    <w:rsid w:val="00AD36B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3514EE"/>
    <w:pPr>
      <w:keepNext/>
      <w:keepLines/>
      <w:spacing w:before="24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3514EE"/>
    <w:pPr>
      <w:keepNext/>
      <w:keepLines/>
      <w:spacing w:before="240"/>
      <w:outlineLvl w:val="2"/>
    </w:pPr>
    <w:rPr>
      <w:rFonts w:asciiTheme="majorHAnsi" w:eastAsiaTheme="majorEastAsia" w:hAnsiTheme="majorHAnsi" w:cstheme="majorBidi"/>
      <w:b/>
    </w:rPr>
  </w:style>
  <w:style w:type="paragraph" w:styleId="Titre4">
    <w:name w:val="heading 4"/>
    <w:basedOn w:val="Normal"/>
    <w:next w:val="Normal"/>
    <w:link w:val="Titre4Car"/>
    <w:uiPriority w:val="9"/>
    <w:unhideWhenUsed/>
    <w:rsid w:val="00B426D3"/>
    <w:pPr>
      <w:keepNext/>
      <w:keepLines/>
      <w:spacing w:before="120"/>
      <w:outlineLvl w:val="3"/>
    </w:pPr>
    <w:rPr>
      <w:rFonts w:asciiTheme="majorHAnsi" w:eastAsiaTheme="majorEastAsia" w:hAnsiTheme="majorHAnsi" w:cstheme="majorBidi"/>
      <w:i/>
      <w:iCs/>
    </w:rPr>
  </w:style>
  <w:style w:type="paragraph" w:styleId="Titre5">
    <w:name w:val="heading 5"/>
    <w:basedOn w:val="Normal"/>
    <w:next w:val="Normal"/>
    <w:link w:val="Titre5Car"/>
    <w:uiPriority w:val="9"/>
    <w:unhideWhenUsed/>
    <w:rsid w:val="00B426D3"/>
    <w:pPr>
      <w:keepNext/>
      <w:keepLines/>
      <w:spacing w:before="120"/>
      <w:outlineLvl w:val="4"/>
    </w:pPr>
    <w:rPr>
      <w:rFonts w:asciiTheme="majorHAnsi" w:eastAsiaTheme="majorEastAsia" w:hAnsiTheme="majorHAnsi" w:cstheme="majorBidi"/>
    </w:rPr>
  </w:style>
  <w:style w:type="paragraph" w:styleId="Titre6">
    <w:name w:val="heading 6"/>
    <w:basedOn w:val="Normal"/>
    <w:next w:val="Normal"/>
    <w:link w:val="Titre6Car"/>
    <w:uiPriority w:val="9"/>
    <w:semiHidden/>
    <w:rsid w:val="00E510BC"/>
    <w:pPr>
      <w:keepNext/>
      <w:keepLines/>
      <w:spacing w:before="40"/>
      <w:outlineLvl w:val="5"/>
    </w:pPr>
    <w:rPr>
      <w:rFonts w:asciiTheme="majorHAnsi" w:eastAsiaTheme="majorEastAsia" w:hAnsiTheme="majorHAnsi" w:cstheme="majorBidi"/>
    </w:rPr>
  </w:style>
  <w:style w:type="paragraph" w:styleId="Titre7">
    <w:name w:val="heading 7"/>
    <w:basedOn w:val="Normal"/>
    <w:next w:val="Normal"/>
    <w:link w:val="Titre7Car"/>
    <w:uiPriority w:val="9"/>
    <w:semiHidden/>
    <w:rsid w:val="00E510BC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Titre8">
    <w:name w:val="heading 8"/>
    <w:basedOn w:val="Normal"/>
    <w:next w:val="Normal"/>
    <w:link w:val="Titre8Car"/>
    <w:uiPriority w:val="9"/>
    <w:semiHidden/>
    <w:rsid w:val="00796CEE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itre9">
    <w:name w:val="heading 9"/>
    <w:basedOn w:val="Normal"/>
    <w:next w:val="Normal"/>
    <w:link w:val="Titre9Car"/>
    <w:uiPriority w:val="9"/>
    <w:semiHidden/>
    <w:rsid w:val="00796CEE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74"/>
    <w:semiHidden/>
    <w:rsid w:val="007E0460"/>
    <w:rPr>
      <w:color w:val="auto"/>
      <w:u w:val="single"/>
    </w:rPr>
  </w:style>
  <w:style w:type="paragraph" w:styleId="En-tte">
    <w:name w:val="header"/>
    <w:basedOn w:val="Normal"/>
    <w:link w:val="En-tteCar"/>
    <w:uiPriority w:val="99"/>
    <w:rsid w:val="00F91D37"/>
    <w:pPr>
      <w:tabs>
        <w:tab w:val="center" w:pos="4536"/>
        <w:tab w:val="right" w:pos="9072"/>
      </w:tabs>
      <w:spacing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AF496A"/>
  </w:style>
  <w:style w:type="paragraph" w:styleId="Pieddepage">
    <w:name w:val="footer"/>
    <w:basedOn w:val="Normal"/>
    <w:link w:val="PieddepageCar"/>
    <w:uiPriority w:val="80"/>
    <w:semiHidden/>
    <w:rsid w:val="00071780"/>
    <w:pPr>
      <w:spacing w:line="240" w:lineRule="auto"/>
    </w:pPr>
  </w:style>
  <w:style w:type="character" w:customStyle="1" w:styleId="PieddepageCar">
    <w:name w:val="Pied de page Car"/>
    <w:basedOn w:val="Policepardfaut"/>
    <w:link w:val="Pieddepage"/>
    <w:uiPriority w:val="80"/>
    <w:semiHidden/>
    <w:rsid w:val="00AF496A"/>
  </w:style>
  <w:style w:type="paragraph" w:customStyle="1" w:styleId="EinfAbs">
    <w:name w:val="[Einf. Abs.]"/>
    <w:basedOn w:val="Normal"/>
    <w:uiPriority w:val="99"/>
    <w:semiHidden/>
    <w:rsid w:val="00F91D37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lang w:val="de-DE"/>
    </w:rPr>
  </w:style>
  <w:style w:type="paragraph" w:styleId="Paragraphedeliste">
    <w:name w:val="List Paragraph"/>
    <w:basedOn w:val="Normal"/>
    <w:uiPriority w:val="34"/>
    <w:semiHidden/>
    <w:rsid w:val="009C67A8"/>
    <w:pPr>
      <w:ind w:left="720"/>
      <w:contextualSpacing/>
    </w:pPr>
  </w:style>
  <w:style w:type="paragraph" w:styleId="Listepuces">
    <w:name w:val="List Bullet"/>
    <w:basedOn w:val="Paragraphedeliste"/>
    <w:uiPriority w:val="99"/>
    <w:semiHidden/>
    <w:rsid w:val="009C67A8"/>
    <w:pPr>
      <w:numPr>
        <w:numId w:val="12"/>
      </w:numPr>
    </w:pPr>
  </w:style>
  <w:style w:type="paragraph" w:styleId="Listepuces2">
    <w:name w:val="List Bullet 2"/>
    <w:basedOn w:val="Paragraphedeliste"/>
    <w:uiPriority w:val="99"/>
    <w:semiHidden/>
    <w:rsid w:val="009C67A8"/>
    <w:pPr>
      <w:numPr>
        <w:ilvl w:val="1"/>
        <w:numId w:val="12"/>
      </w:numPr>
    </w:pPr>
  </w:style>
  <w:style w:type="paragraph" w:styleId="Listepuces3">
    <w:name w:val="List Bullet 3"/>
    <w:basedOn w:val="Paragraphedeliste"/>
    <w:uiPriority w:val="99"/>
    <w:semiHidden/>
    <w:rsid w:val="009C67A8"/>
    <w:pPr>
      <w:numPr>
        <w:ilvl w:val="2"/>
        <w:numId w:val="12"/>
      </w:numPr>
    </w:pPr>
  </w:style>
  <w:style w:type="table" w:styleId="Grilledutableau">
    <w:name w:val="Table Grid"/>
    <w:basedOn w:val="TableauNormal"/>
    <w:uiPriority w:val="59"/>
    <w:rsid w:val="00364EE3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re1Car">
    <w:name w:val="Titre 1 Car"/>
    <w:basedOn w:val="Policepardfaut"/>
    <w:link w:val="Titre1"/>
    <w:uiPriority w:val="9"/>
    <w:rsid w:val="00AD36B2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Titre2Car">
    <w:name w:val="Titre 2 Car"/>
    <w:basedOn w:val="Policepardfaut"/>
    <w:link w:val="Titre2"/>
    <w:uiPriority w:val="9"/>
    <w:rsid w:val="003514EE"/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itre">
    <w:name w:val="Title"/>
    <w:basedOn w:val="Normal"/>
    <w:next w:val="Normal"/>
    <w:link w:val="TitreCar"/>
    <w:uiPriority w:val="11"/>
    <w:qFormat/>
    <w:rsid w:val="00EC5215"/>
    <w:pPr>
      <w:spacing w:before="2440" w:after="560"/>
      <w:contextualSpacing/>
    </w:pPr>
    <w:rPr>
      <w:rFonts w:asciiTheme="majorHAnsi" w:eastAsiaTheme="majorEastAsia" w:hAnsiTheme="majorHAnsi" w:cstheme="majorBidi"/>
      <w:b/>
      <w:kern w:val="28"/>
      <w:lang w:val="en-US"/>
    </w:rPr>
  </w:style>
  <w:style w:type="character" w:customStyle="1" w:styleId="TitreCar">
    <w:name w:val="Titre Car"/>
    <w:basedOn w:val="Policepardfaut"/>
    <w:link w:val="Titre"/>
    <w:uiPriority w:val="11"/>
    <w:rsid w:val="00EC5215"/>
    <w:rPr>
      <w:rFonts w:asciiTheme="majorHAnsi" w:eastAsiaTheme="majorEastAsia" w:hAnsiTheme="majorHAnsi" w:cstheme="majorBidi"/>
      <w:b/>
      <w:kern w:val="28"/>
      <w:lang w:val="en-US"/>
    </w:rPr>
  </w:style>
  <w:style w:type="paragraph" w:customStyle="1" w:styleId="Brieftitel">
    <w:name w:val="Brieftitel"/>
    <w:basedOn w:val="Normal"/>
    <w:link w:val="BrieftitelZchn"/>
    <w:uiPriority w:val="14"/>
    <w:semiHidden/>
    <w:rsid w:val="00494FD7"/>
    <w:pPr>
      <w:contextualSpacing/>
    </w:pPr>
    <w:rPr>
      <w:rFonts w:asciiTheme="majorHAnsi" w:hAnsiTheme="majorHAnsi"/>
      <w:b/>
    </w:rPr>
  </w:style>
  <w:style w:type="character" w:customStyle="1" w:styleId="BrieftitelZchn">
    <w:name w:val="Brieftitel Zchn"/>
    <w:basedOn w:val="Policepardfaut"/>
    <w:link w:val="Brieftitel"/>
    <w:uiPriority w:val="14"/>
    <w:semiHidden/>
    <w:rsid w:val="00AF496A"/>
    <w:rPr>
      <w:rFonts w:asciiTheme="majorHAnsi" w:hAnsiTheme="majorHAnsi"/>
      <w:b/>
    </w:rPr>
  </w:style>
  <w:style w:type="paragraph" w:customStyle="1" w:styleId="Kontaktangaben">
    <w:name w:val="Kontaktangaben"/>
    <w:basedOn w:val="Normal"/>
    <w:semiHidden/>
    <w:rsid w:val="00E73CB2"/>
    <w:pPr>
      <w:tabs>
        <w:tab w:val="left" w:pos="709"/>
      </w:tabs>
      <w:spacing w:line="220" w:lineRule="atLeast"/>
    </w:pPr>
    <w:rPr>
      <w:spacing w:val="2"/>
      <w:sz w:val="16"/>
      <w:szCs w:val="16"/>
    </w:rPr>
  </w:style>
  <w:style w:type="table" w:customStyle="1" w:styleId="Tabellenraster1">
    <w:name w:val="Tabellenraster1"/>
    <w:basedOn w:val="TableauNormal"/>
    <w:next w:val="Grilledutableau"/>
    <w:uiPriority w:val="59"/>
    <w:rsid w:val="00E73CB2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re3Car">
    <w:name w:val="Titre 3 Car"/>
    <w:basedOn w:val="Policepardfaut"/>
    <w:link w:val="Titre3"/>
    <w:uiPriority w:val="9"/>
    <w:rsid w:val="003514EE"/>
    <w:rPr>
      <w:rFonts w:asciiTheme="majorHAnsi" w:eastAsiaTheme="majorEastAsia" w:hAnsiTheme="majorHAnsi" w:cstheme="majorBidi"/>
      <w:b/>
      <w:szCs w:val="24"/>
    </w:rPr>
  </w:style>
  <w:style w:type="character" w:customStyle="1" w:styleId="Titre4Car">
    <w:name w:val="Titre 4 Car"/>
    <w:basedOn w:val="Policepardfaut"/>
    <w:link w:val="Titre4"/>
    <w:uiPriority w:val="9"/>
    <w:rsid w:val="00B426D3"/>
    <w:rPr>
      <w:rFonts w:asciiTheme="majorHAnsi" w:eastAsiaTheme="majorEastAsia" w:hAnsiTheme="majorHAnsi" w:cstheme="majorBidi"/>
      <w:i/>
      <w:iCs/>
    </w:rPr>
  </w:style>
  <w:style w:type="character" w:customStyle="1" w:styleId="Titre5Car">
    <w:name w:val="Titre 5 Car"/>
    <w:basedOn w:val="Policepardfaut"/>
    <w:link w:val="Titre5"/>
    <w:uiPriority w:val="9"/>
    <w:rsid w:val="00B426D3"/>
    <w:rPr>
      <w:rFonts w:asciiTheme="majorHAnsi" w:eastAsiaTheme="majorEastAsia" w:hAnsiTheme="majorHAnsi" w:cstheme="majorBidi"/>
    </w:rPr>
  </w:style>
  <w:style w:type="character" w:customStyle="1" w:styleId="Titre6Car">
    <w:name w:val="Titre 6 Car"/>
    <w:basedOn w:val="Policepardfaut"/>
    <w:link w:val="Titre6"/>
    <w:uiPriority w:val="9"/>
    <w:semiHidden/>
    <w:rsid w:val="00D61996"/>
    <w:rPr>
      <w:rFonts w:asciiTheme="majorHAnsi" w:eastAsiaTheme="majorEastAsia" w:hAnsiTheme="majorHAnsi" w:cstheme="majorBidi"/>
    </w:rPr>
  </w:style>
  <w:style w:type="character" w:customStyle="1" w:styleId="Titre7Car">
    <w:name w:val="Titre 7 Car"/>
    <w:basedOn w:val="Policepardfaut"/>
    <w:link w:val="Titre7"/>
    <w:uiPriority w:val="9"/>
    <w:semiHidden/>
    <w:rsid w:val="00D61996"/>
    <w:rPr>
      <w:rFonts w:asciiTheme="majorHAnsi" w:eastAsiaTheme="majorEastAsia" w:hAnsiTheme="majorHAnsi" w:cstheme="majorBidi"/>
      <w:i/>
      <w:iCs/>
    </w:rPr>
  </w:style>
  <w:style w:type="character" w:customStyle="1" w:styleId="Titre8Car">
    <w:name w:val="Titre 8 Car"/>
    <w:basedOn w:val="Policepardfaut"/>
    <w:link w:val="Titre8"/>
    <w:uiPriority w:val="9"/>
    <w:semiHidden/>
    <w:rsid w:val="00D61996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itre9Car">
    <w:name w:val="Titre 9 Car"/>
    <w:basedOn w:val="Policepardfaut"/>
    <w:link w:val="Titre9"/>
    <w:uiPriority w:val="9"/>
    <w:semiHidden/>
    <w:rsid w:val="00D6199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ufzhlung1">
    <w:name w:val="Aufzählung 1"/>
    <w:basedOn w:val="Paragraphedeliste"/>
    <w:uiPriority w:val="2"/>
    <w:qFormat/>
    <w:rsid w:val="003D0FAA"/>
    <w:pPr>
      <w:numPr>
        <w:numId w:val="19"/>
      </w:numPr>
    </w:pPr>
  </w:style>
  <w:style w:type="paragraph" w:customStyle="1" w:styleId="Traktandum-Text">
    <w:name w:val="Traktandum-Text"/>
    <w:basedOn w:val="Aufzhlung1"/>
    <w:uiPriority w:val="18"/>
    <w:semiHidden/>
    <w:rsid w:val="00E269E1"/>
    <w:pPr>
      <w:numPr>
        <w:numId w:val="0"/>
      </w:numPr>
      <w:tabs>
        <w:tab w:val="left" w:pos="7938"/>
      </w:tabs>
      <w:ind w:left="426" w:right="848"/>
    </w:pPr>
  </w:style>
  <w:style w:type="paragraph" w:customStyle="1" w:styleId="Traktandum-Titel">
    <w:name w:val="Traktandum-Titel"/>
    <w:basedOn w:val="Aufzhlung1"/>
    <w:next w:val="Traktandum-Text"/>
    <w:uiPriority w:val="18"/>
    <w:semiHidden/>
    <w:rsid w:val="00E269E1"/>
    <w:pPr>
      <w:numPr>
        <w:numId w:val="16"/>
      </w:numPr>
      <w:tabs>
        <w:tab w:val="left" w:pos="7938"/>
      </w:tabs>
      <w:ind w:left="426" w:hanging="426"/>
    </w:pPr>
    <w:rPr>
      <w:rFonts w:asciiTheme="majorHAnsi" w:hAnsiTheme="majorHAnsi"/>
    </w:rPr>
  </w:style>
  <w:style w:type="paragraph" w:customStyle="1" w:styleId="Anleitung">
    <w:name w:val="Anleitung"/>
    <w:basedOn w:val="Normal"/>
    <w:uiPriority w:val="98"/>
    <w:semiHidden/>
    <w:rsid w:val="00625020"/>
    <w:pPr>
      <w:spacing w:line="288" w:lineRule="auto"/>
    </w:pPr>
    <w:rPr>
      <w:vanish/>
      <w:color w:val="A6A6A6" w:themeColor="background1" w:themeShade="A6"/>
      <w:sz w:val="14"/>
      <w:szCs w:val="18"/>
    </w:rPr>
  </w:style>
  <w:style w:type="character" w:styleId="Lienhypertextesuivivisit">
    <w:name w:val="FollowedHyperlink"/>
    <w:basedOn w:val="Lienhypertexte"/>
    <w:uiPriority w:val="75"/>
    <w:semiHidden/>
    <w:rsid w:val="007E0460"/>
    <w:rPr>
      <w:color w:val="auto"/>
      <w:u w:val="single"/>
    </w:rPr>
  </w:style>
  <w:style w:type="paragraph" w:styleId="Sous-titre">
    <w:name w:val="Subtitle"/>
    <w:basedOn w:val="Normal"/>
    <w:next w:val="Normal"/>
    <w:link w:val="Sous-titreCar"/>
    <w:uiPriority w:val="12"/>
    <w:rsid w:val="00E839BA"/>
    <w:pPr>
      <w:numPr>
        <w:ilvl w:val="1"/>
      </w:numPr>
    </w:pPr>
    <w:rPr>
      <w:rFonts w:eastAsiaTheme="minorEastAsia"/>
      <w:color w:val="000000" w:themeColor="text1"/>
    </w:rPr>
  </w:style>
  <w:style w:type="character" w:customStyle="1" w:styleId="Sous-titreCar">
    <w:name w:val="Sous-titre Car"/>
    <w:basedOn w:val="Policepardfaut"/>
    <w:link w:val="Sous-titre"/>
    <w:uiPriority w:val="12"/>
    <w:rsid w:val="00A06F53"/>
    <w:rPr>
      <w:rFonts w:eastAsiaTheme="minorEastAsia"/>
      <w:color w:val="000000" w:themeColor="text1"/>
    </w:rPr>
  </w:style>
  <w:style w:type="paragraph" w:styleId="Date">
    <w:name w:val="Date"/>
    <w:basedOn w:val="Normal"/>
    <w:next w:val="Normal"/>
    <w:link w:val="DateCar"/>
    <w:uiPriority w:val="15"/>
    <w:semiHidden/>
    <w:rsid w:val="00BF7052"/>
    <w:pPr>
      <w:spacing w:before="480" w:after="480"/>
    </w:pPr>
  </w:style>
  <w:style w:type="character" w:customStyle="1" w:styleId="DateCar">
    <w:name w:val="Date Car"/>
    <w:basedOn w:val="Policepardfaut"/>
    <w:link w:val="Date"/>
    <w:uiPriority w:val="15"/>
    <w:semiHidden/>
    <w:rsid w:val="00AF496A"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494FD7"/>
    <w:pPr>
      <w:spacing w:line="240" w:lineRule="auto"/>
    </w:pPr>
    <w:rPr>
      <w:sz w:val="16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494FD7"/>
    <w:rPr>
      <w:sz w:val="16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642F26"/>
    <w:rPr>
      <w:vertAlign w:val="superscript"/>
    </w:rPr>
  </w:style>
  <w:style w:type="table" w:customStyle="1" w:styleId="TabelleohneRahmen">
    <w:name w:val="Tabelle ohne Rahmen"/>
    <w:basedOn w:val="TableauNormal"/>
    <w:uiPriority w:val="99"/>
    <w:rsid w:val="00642F26"/>
    <w:pPr>
      <w:spacing w:line="240" w:lineRule="auto"/>
    </w:pPr>
    <w:tblPr>
      <w:tblCellMar>
        <w:left w:w="0" w:type="dxa"/>
        <w:right w:w="28" w:type="dxa"/>
      </w:tblCellMar>
    </w:tblPr>
  </w:style>
  <w:style w:type="paragraph" w:styleId="Notedefin">
    <w:name w:val="endnote text"/>
    <w:basedOn w:val="Notedebasdepage"/>
    <w:link w:val="NotedefinCar"/>
    <w:uiPriority w:val="99"/>
    <w:semiHidden/>
    <w:unhideWhenUsed/>
    <w:rsid w:val="00113CB8"/>
  </w:style>
  <w:style w:type="character" w:customStyle="1" w:styleId="NotedefinCar">
    <w:name w:val="Note de fin Car"/>
    <w:basedOn w:val="Policepardfaut"/>
    <w:link w:val="Notedefin"/>
    <w:uiPriority w:val="99"/>
    <w:semiHidden/>
    <w:rsid w:val="0012151C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113CB8"/>
    <w:rPr>
      <w:vertAlign w:val="superscript"/>
    </w:rPr>
  </w:style>
  <w:style w:type="paragraph" w:customStyle="1" w:styleId="Aufzhlung2">
    <w:name w:val="Aufzählung 2"/>
    <w:basedOn w:val="Aufzhlung1"/>
    <w:uiPriority w:val="2"/>
    <w:rsid w:val="004C3880"/>
    <w:pPr>
      <w:numPr>
        <w:ilvl w:val="1"/>
      </w:numPr>
    </w:pPr>
  </w:style>
  <w:style w:type="paragraph" w:customStyle="1" w:styleId="Aufzhlung3">
    <w:name w:val="Aufzählung 3"/>
    <w:basedOn w:val="Aufzhlung1"/>
    <w:uiPriority w:val="2"/>
    <w:rsid w:val="004C3880"/>
    <w:pPr>
      <w:numPr>
        <w:ilvl w:val="2"/>
      </w:numPr>
    </w:pPr>
  </w:style>
  <w:style w:type="paragraph" w:styleId="Lgende">
    <w:name w:val="caption"/>
    <w:basedOn w:val="Normal"/>
    <w:next w:val="Normal"/>
    <w:uiPriority w:val="35"/>
    <w:semiHidden/>
    <w:rsid w:val="002F68A2"/>
    <w:pPr>
      <w:spacing w:before="120" w:after="240" w:line="240" w:lineRule="auto"/>
    </w:pPr>
    <w:rPr>
      <w:b/>
      <w:iCs/>
      <w:sz w:val="18"/>
      <w:szCs w:val="18"/>
    </w:rPr>
  </w:style>
  <w:style w:type="paragraph" w:styleId="En-ttedetabledesmatires">
    <w:name w:val="TOC Heading"/>
    <w:basedOn w:val="Titre1"/>
    <w:next w:val="Normal"/>
    <w:uiPriority w:val="39"/>
    <w:semiHidden/>
    <w:qFormat/>
    <w:rsid w:val="00DB7675"/>
    <w:pPr>
      <w:spacing w:before="240"/>
      <w:outlineLvl w:val="9"/>
    </w:pPr>
    <w:rPr>
      <w:bCs w:val="0"/>
      <w:szCs w:val="32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870017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70017"/>
    <w:rPr>
      <w:rFonts w:ascii="Segoe UI" w:hAnsi="Segoe UI" w:cs="Segoe UI"/>
      <w:sz w:val="18"/>
      <w:szCs w:val="18"/>
    </w:rPr>
  </w:style>
  <w:style w:type="paragraph" w:customStyle="1" w:styleId="Seitenzahlen">
    <w:name w:val="Seitenzahlen"/>
    <w:basedOn w:val="Pieddepage"/>
    <w:uiPriority w:val="85"/>
    <w:semiHidden/>
    <w:qFormat/>
    <w:rsid w:val="00E8428A"/>
    <w:pPr>
      <w:jc w:val="right"/>
    </w:pPr>
  </w:style>
  <w:style w:type="paragraph" w:customStyle="1" w:styleId="berschrift1nummeriert">
    <w:name w:val="Überschrift 1 nummeriert"/>
    <w:basedOn w:val="Titre1"/>
    <w:next w:val="Normal"/>
    <w:uiPriority w:val="10"/>
    <w:qFormat/>
    <w:rsid w:val="00F32B93"/>
    <w:pPr>
      <w:numPr>
        <w:numId w:val="24"/>
      </w:numPr>
      <w:ind w:left="567" w:hanging="567"/>
    </w:pPr>
  </w:style>
  <w:style w:type="paragraph" w:customStyle="1" w:styleId="berschrift2nummeriert">
    <w:name w:val="Überschrift 2 nummeriert"/>
    <w:basedOn w:val="Titre2"/>
    <w:next w:val="Normal"/>
    <w:uiPriority w:val="10"/>
    <w:qFormat/>
    <w:rsid w:val="00F32B93"/>
    <w:pPr>
      <w:numPr>
        <w:ilvl w:val="1"/>
        <w:numId w:val="24"/>
      </w:numPr>
      <w:ind w:left="567" w:hanging="567"/>
    </w:pPr>
  </w:style>
  <w:style w:type="paragraph" w:customStyle="1" w:styleId="berschrift3nummeriert">
    <w:name w:val="Überschrift 3 nummeriert"/>
    <w:basedOn w:val="Titre3"/>
    <w:next w:val="Normal"/>
    <w:uiPriority w:val="10"/>
    <w:qFormat/>
    <w:rsid w:val="00B426D3"/>
    <w:pPr>
      <w:numPr>
        <w:ilvl w:val="2"/>
        <w:numId w:val="24"/>
      </w:numPr>
      <w:tabs>
        <w:tab w:val="left" w:pos="851"/>
      </w:tabs>
    </w:pPr>
  </w:style>
  <w:style w:type="paragraph" w:customStyle="1" w:styleId="berschrift4nummeriert">
    <w:name w:val="Überschrift 4 nummeriert"/>
    <w:basedOn w:val="Titre4"/>
    <w:next w:val="Normal"/>
    <w:uiPriority w:val="10"/>
    <w:qFormat/>
    <w:rsid w:val="00B426D3"/>
    <w:pPr>
      <w:numPr>
        <w:ilvl w:val="3"/>
        <w:numId w:val="24"/>
      </w:numPr>
      <w:tabs>
        <w:tab w:val="left" w:pos="1134"/>
      </w:tabs>
    </w:pPr>
  </w:style>
  <w:style w:type="paragraph" w:styleId="TM1">
    <w:name w:val="toc 1"/>
    <w:basedOn w:val="Normal"/>
    <w:next w:val="Normal"/>
    <w:autoRedefine/>
    <w:uiPriority w:val="39"/>
    <w:semiHidden/>
    <w:rsid w:val="00FB657F"/>
    <w:pPr>
      <w:tabs>
        <w:tab w:val="right" w:leader="dot" w:pos="8493"/>
      </w:tabs>
      <w:spacing w:after="100"/>
      <w:ind w:left="567" w:hanging="567"/>
    </w:pPr>
  </w:style>
  <w:style w:type="paragraph" w:styleId="TM2">
    <w:name w:val="toc 2"/>
    <w:basedOn w:val="Normal"/>
    <w:next w:val="Normal"/>
    <w:autoRedefine/>
    <w:uiPriority w:val="39"/>
    <w:semiHidden/>
    <w:rsid w:val="00FB657F"/>
    <w:pPr>
      <w:tabs>
        <w:tab w:val="right" w:leader="dot" w:pos="8493"/>
      </w:tabs>
      <w:spacing w:after="100"/>
      <w:ind w:left="1134" w:hanging="567"/>
    </w:pPr>
  </w:style>
  <w:style w:type="paragraph" w:styleId="TM3">
    <w:name w:val="toc 3"/>
    <w:basedOn w:val="Normal"/>
    <w:next w:val="Normal"/>
    <w:autoRedefine/>
    <w:uiPriority w:val="39"/>
    <w:semiHidden/>
    <w:rsid w:val="00FB657F"/>
    <w:pPr>
      <w:tabs>
        <w:tab w:val="right" w:leader="dot" w:pos="8493"/>
      </w:tabs>
      <w:spacing w:after="100"/>
      <w:ind w:left="1701" w:hanging="567"/>
    </w:pPr>
  </w:style>
  <w:style w:type="paragraph" w:styleId="NormalWeb">
    <w:name w:val="Normal (Web)"/>
    <w:basedOn w:val="Normal"/>
    <w:uiPriority w:val="99"/>
    <w:semiHidden/>
    <w:unhideWhenUsed/>
    <w:rsid w:val="00BE1E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de-CH"/>
    </w:rPr>
  </w:style>
  <w:style w:type="paragraph" w:styleId="Tabledesillustrations">
    <w:name w:val="table of figures"/>
    <w:basedOn w:val="Normal"/>
    <w:next w:val="Normal"/>
    <w:uiPriority w:val="40"/>
    <w:semiHidden/>
    <w:rsid w:val="00857D8A"/>
  </w:style>
  <w:style w:type="paragraph" w:customStyle="1" w:styleId="Absenderzeile">
    <w:name w:val="Absenderzeile"/>
    <w:basedOn w:val="Normal"/>
    <w:uiPriority w:val="84"/>
    <w:semiHidden/>
    <w:qFormat/>
    <w:rsid w:val="00E52BA4"/>
    <w:pPr>
      <w:pBdr>
        <w:bottom w:val="single" w:sz="2" w:space="1" w:color="auto"/>
      </w:pBdr>
    </w:pPr>
    <w:rPr>
      <w:sz w:val="12"/>
    </w:rPr>
  </w:style>
  <w:style w:type="paragraph" w:customStyle="1" w:styleId="Nummerierung1">
    <w:name w:val="Nummerierung 1"/>
    <w:basedOn w:val="Normal"/>
    <w:uiPriority w:val="3"/>
    <w:qFormat/>
    <w:rsid w:val="009804FC"/>
    <w:pPr>
      <w:numPr>
        <w:ilvl w:val="7"/>
        <w:numId w:val="24"/>
      </w:numPr>
    </w:pPr>
  </w:style>
  <w:style w:type="paragraph" w:customStyle="1" w:styleId="Nummerierung2">
    <w:name w:val="Nummerierung 2"/>
    <w:basedOn w:val="Nummerierung1"/>
    <w:uiPriority w:val="3"/>
    <w:qFormat/>
    <w:rsid w:val="009804FC"/>
    <w:pPr>
      <w:numPr>
        <w:ilvl w:val="8"/>
      </w:numPr>
    </w:pPr>
  </w:style>
  <w:style w:type="character" w:styleId="Numrodepage">
    <w:name w:val="page number"/>
    <w:basedOn w:val="Policepardfaut"/>
    <w:uiPriority w:val="99"/>
    <w:semiHidden/>
    <w:rsid w:val="00E8428A"/>
  </w:style>
  <w:style w:type="paragraph" w:customStyle="1" w:styleId="Nummerierungabc">
    <w:name w:val="Nummerierung abc"/>
    <w:basedOn w:val="Paragraphedeliste"/>
    <w:uiPriority w:val="4"/>
    <w:qFormat/>
    <w:rsid w:val="00CF1E53"/>
    <w:pPr>
      <w:numPr>
        <w:numId w:val="27"/>
      </w:numPr>
      <w:ind w:left="425" w:hanging="425"/>
    </w:pPr>
  </w:style>
  <w:style w:type="paragraph" w:styleId="z-Hautduformulaire">
    <w:name w:val="HTML Top of Form"/>
    <w:basedOn w:val="Normal"/>
    <w:next w:val="Normal"/>
    <w:link w:val="z-HautduformulaireCar"/>
    <w:hidden/>
    <w:uiPriority w:val="99"/>
    <w:semiHidden/>
    <w:unhideWhenUsed/>
    <w:rsid w:val="00246CDD"/>
    <w:pPr>
      <w:pBdr>
        <w:bottom w:val="single" w:sz="6" w:space="1" w:color="auto"/>
      </w:pBdr>
      <w:spacing w:line="240" w:lineRule="auto"/>
      <w:jc w:val="center"/>
    </w:pPr>
    <w:rPr>
      <w:rFonts w:ascii="Arial" w:eastAsia="Times New Roman" w:hAnsi="Arial" w:cs="Arial"/>
      <w:vanish/>
      <w:sz w:val="16"/>
      <w:szCs w:val="16"/>
      <w:lang w:eastAsia="de-CH"/>
    </w:rPr>
  </w:style>
  <w:style w:type="character" w:customStyle="1" w:styleId="z-HautduformulaireCar">
    <w:name w:val="z-Haut du formulaire Car"/>
    <w:basedOn w:val="Policepardfaut"/>
    <w:link w:val="z-Hautduformulaire"/>
    <w:uiPriority w:val="99"/>
    <w:semiHidden/>
    <w:rsid w:val="00246CDD"/>
    <w:rPr>
      <w:rFonts w:ascii="Arial" w:eastAsia="Times New Roman" w:hAnsi="Arial" w:cs="Arial"/>
      <w:vanish/>
      <w:sz w:val="16"/>
      <w:szCs w:val="16"/>
      <w:lang w:eastAsia="de-CH"/>
    </w:rPr>
  </w:style>
  <w:style w:type="paragraph" w:styleId="z-Basduformulaire">
    <w:name w:val="HTML Bottom of Form"/>
    <w:basedOn w:val="Normal"/>
    <w:next w:val="Normal"/>
    <w:link w:val="z-BasduformulaireCar"/>
    <w:hidden/>
    <w:uiPriority w:val="99"/>
    <w:semiHidden/>
    <w:unhideWhenUsed/>
    <w:rsid w:val="00246CDD"/>
    <w:pPr>
      <w:pBdr>
        <w:top w:val="single" w:sz="6" w:space="1" w:color="auto"/>
      </w:pBdr>
      <w:spacing w:line="240" w:lineRule="auto"/>
      <w:jc w:val="center"/>
    </w:pPr>
    <w:rPr>
      <w:rFonts w:ascii="Arial" w:eastAsia="Times New Roman" w:hAnsi="Arial" w:cs="Arial"/>
      <w:vanish/>
      <w:sz w:val="16"/>
      <w:szCs w:val="16"/>
      <w:lang w:eastAsia="de-CH"/>
    </w:rPr>
  </w:style>
  <w:style w:type="character" w:customStyle="1" w:styleId="z-BasduformulaireCar">
    <w:name w:val="z-Bas du formulaire Car"/>
    <w:basedOn w:val="Policepardfaut"/>
    <w:link w:val="z-Basduformulaire"/>
    <w:uiPriority w:val="99"/>
    <w:semiHidden/>
    <w:rsid w:val="00246CDD"/>
    <w:rPr>
      <w:rFonts w:ascii="Arial" w:eastAsia="Times New Roman" w:hAnsi="Arial" w:cs="Arial"/>
      <w:vanish/>
      <w:sz w:val="16"/>
      <w:szCs w:val="16"/>
      <w:lang w:eastAsia="de-CH"/>
    </w:rPr>
  </w:style>
  <w:style w:type="character" w:styleId="Marquedecommentaire">
    <w:name w:val="annotation reference"/>
    <w:basedOn w:val="Policepardfaut"/>
    <w:uiPriority w:val="99"/>
    <w:semiHidden/>
    <w:unhideWhenUsed/>
    <w:rsid w:val="00336043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336043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336043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336043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33604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1619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5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488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0520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9393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93078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815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5657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4042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1549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5.jpeg"/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Larissa-Design">
  <a:themeElements>
    <a:clrScheme name="ErneuerbarHeizen">
      <a:dk1>
        <a:sysClr val="windowText" lastClr="000000"/>
      </a:dk1>
      <a:lt1>
        <a:sysClr val="window" lastClr="FFFFFF"/>
      </a:lt1>
      <a:dk2>
        <a:srgbClr val="595959"/>
      </a:dk2>
      <a:lt2>
        <a:srgbClr val="B2B2B2"/>
      </a:lt2>
      <a:accent1>
        <a:srgbClr val="E84E0F"/>
      </a:accent1>
      <a:accent2>
        <a:srgbClr val="15934C"/>
      </a:accent2>
      <a:accent3>
        <a:srgbClr val="A05D45"/>
      </a:accent3>
      <a:accent4>
        <a:srgbClr val="F0B327"/>
      </a:accent4>
      <a:accent5>
        <a:srgbClr val="A5B1C2"/>
      </a:accent5>
      <a:accent6>
        <a:srgbClr val="296297"/>
      </a:accent6>
      <a:hlink>
        <a:srgbClr val="000000"/>
      </a:hlink>
      <a:folHlink>
        <a:srgbClr val="000000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txDef>
      <a:spPr>
        <a:noFill/>
        <a:ln w="6350">
          <a:noFill/>
        </a:ln>
        <a:effectLst/>
      </a:spPr>
      <a:bodyPr wrap="square" lIns="0" tIns="0" rIns="0" bIns="0" rtlCol="0"/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E594130A2AF244FBF3F304D904ED593" ma:contentTypeVersion="10" ma:contentTypeDescription="Ein neues Dokument erstellen." ma:contentTypeScope="" ma:versionID="237da9f458a28dd077b9dd30b6e07580">
  <xsd:schema xmlns:xsd="http://www.w3.org/2001/XMLSchema" xmlns:xs="http://www.w3.org/2001/XMLSchema" xmlns:p="http://schemas.microsoft.com/office/2006/metadata/properties" xmlns:ns2="c9077d15-72ed-4fec-bcfe-3472729e9195" targetNamespace="http://schemas.microsoft.com/office/2006/metadata/properties" ma:root="true" ma:fieldsID="9517002d9439a50c918b241261f31275" ns2:_="">
    <xsd:import namespace="c9077d15-72ed-4fec-bcfe-3472729e919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077d15-72ed-4fec-bcfe-3472729e91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Authr</b:Tag>
    <b:SourceType>Book</b:SourceType>
    <b:Guid>{BA01FD2C-EDFC-4D13-8F46-679005D5D2FB}</b:Guid>
    <b:Author>
      <b:Author>
        <b:NameList>
          <b:Person>
            <b:Last>Autor</b:Last>
            <b:First>Anton</b:First>
          </b:Person>
        </b:NameList>
      </b:Author>
    </b:Author>
    <b:Title>Titel</b:Title>
    <b:Year>Jahr</b:Year>
    <b:City>Ort</b:City>
    <b:Publisher>Verleger</b:Publisher>
    <b:RefOrder>1</b:RefOrder>
  </b:Source>
</b:Sources>
</file>

<file path=customXml/itemProps1.xml><?xml version="1.0" encoding="utf-8"?>
<ds:datastoreItem xmlns:ds="http://schemas.openxmlformats.org/officeDocument/2006/customXml" ds:itemID="{A59577C3-BF59-40CB-B7E0-22BF43E536D8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c9077d15-72ed-4fec-bcfe-3472729e9195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7CB184EF-973D-4F1E-AEBE-38C38BF7A10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9077d15-72ed-4fec-bcfe-3472729e919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886679D-6A10-45D5-8FA8-C7CC79814D5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69B4E51-2749-4879-8E94-52D006549A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243</Words>
  <Characters>1536</Characters>
  <Application>Microsoft Office Word</Application>
  <DocSecurity>0</DocSecurity>
  <Lines>12</Lines>
  <Paragraphs>3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VORLAGENBAUER.ch</Company>
  <LinksUpToDate>false</LinksUpToDate>
  <CharactersWithSpaces>1776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Siegenthaler Esther BFE</dc:creator>
  <cp:lastModifiedBy>Tria Bellinda BFE</cp:lastModifiedBy>
  <cp:revision>3</cp:revision>
  <cp:lastPrinted>2016-12-09T10:10:00Z</cp:lastPrinted>
  <dcterms:created xsi:type="dcterms:W3CDTF">2022-04-12T07:58:00Z</dcterms:created>
  <dcterms:modified xsi:type="dcterms:W3CDTF">2022-04-14T10:01:00Z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0x0101000E594130A2AF244FBF3F304D904ED593</vt:lpwstr>
  </property>
</Properties>
</file>